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721DB" w14:textId="0F3C0E9C" w:rsidR="00502514" w:rsidRPr="00734182" w:rsidRDefault="00502514" w:rsidP="00DE0042">
      <w:pPr>
        <w:pStyle w:val="Temosantrat21"/>
        <w:keepNext/>
        <w:keepLines/>
        <w:shd w:val="clear" w:color="auto" w:fill="auto"/>
        <w:spacing w:before="0" w:after="0" w:line="240" w:lineRule="auto"/>
        <w:ind w:left="40"/>
        <w:jc w:val="center"/>
        <w:rPr>
          <w:bCs w:val="0"/>
          <w:sz w:val="24"/>
          <w:szCs w:val="24"/>
        </w:rPr>
      </w:pPr>
      <w:r w:rsidRPr="00734182">
        <w:rPr>
          <w:bCs w:val="0"/>
          <w:sz w:val="24"/>
          <w:szCs w:val="24"/>
        </w:rPr>
        <w:t>Sklypų</w:t>
      </w:r>
      <w:r w:rsidR="00FD6DFA">
        <w:rPr>
          <w:bCs w:val="0"/>
          <w:sz w:val="24"/>
          <w:szCs w:val="24"/>
        </w:rPr>
        <w:t>,</w:t>
      </w:r>
      <w:r w:rsidRPr="00734182">
        <w:rPr>
          <w:bCs w:val="0"/>
          <w:sz w:val="24"/>
          <w:szCs w:val="24"/>
        </w:rPr>
        <w:t xml:space="preserve"> esančių </w:t>
      </w:r>
      <w:r w:rsidRPr="00734182">
        <w:rPr>
          <w:sz w:val="24"/>
          <w:szCs w:val="24"/>
        </w:rPr>
        <w:t>Ignalinos r. sav., Dūkšt</w:t>
      </w:r>
      <w:r w:rsidR="00FD6DFA">
        <w:rPr>
          <w:sz w:val="24"/>
          <w:szCs w:val="24"/>
        </w:rPr>
        <w:t>e</w:t>
      </w:r>
      <w:r w:rsidRPr="00734182">
        <w:rPr>
          <w:sz w:val="24"/>
          <w:szCs w:val="24"/>
        </w:rPr>
        <w:t>, Partizanų g. 14</w:t>
      </w:r>
      <w:r w:rsidR="00FD6DFA">
        <w:rPr>
          <w:sz w:val="24"/>
          <w:szCs w:val="24"/>
        </w:rPr>
        <w:t xml:space="preserve"> ir </w:t>
      </w:r>
      <w:r w:rsidRPr="00734182">
        <w:rPr>
          <w:sz w:val="24"/>
          <w:szCs w:val="24"/>
        </w:rPr>
        <w:t>Ignalinos r. sav., Dūkšto sen., Kaniūkų k., Partizanų g. 20 teritorijų sutvarkymas</w:t>
      </w:r>
    </w:p>
    <w:p w14:paraId="0D8C1B7D" w14:textId="77777777" w:rsidR="00502514" w:rsidRPr="00734182" w:rsidRDefault="00502514" w:rsidP="00DE0042">
      <w:pPr>
        <w:pStyle w:val="Temosantrat21"/>
        <w:keepNext/>
        <w:keepLines/>
        <w:shd w:val="clear" w:color="auto" w:fill="auto"/>
        <w:spacing w:before="0" w:after="0" w:line="240" w:lineRule="auto"/>
        <w:ind w:left="40"/>
        <w:jc w:val="center"/>
        <w:rPr>
          <w:bCs w:val="0"/>
          <w:sz w:val="24"/>
          <w:szCs w:val="24"/>
        </w:rPr>
      </w:pPr>
    </w:p>
    <w:p w14:paraId="1D0296F2" w14:textId="7F74B8EC" w:rsidR="00DE0042" w:rsidRPr="00734182" w:rsidRDefault="00DE0042" w:rsidP="00DE0042">
      <w:pPr>
        <w:pStyle w:val="Temosantrat21"/>
        <w:keepNext/>
        <w:keepLines/>
        <w:shd w:val="clear" w:color="auto" w:fill="auto"/>
        <w:spacing w:before="0" w:after="0" w:line="240" w:lineRule="auto"/>
        <w:ind w:left="40"/>
        <w:jc w:val="center"/>
        <w:rPr>
          <w:bCs w:val="0"/>
          <w:sz w:val="24"/>
          <w:szCs w:val="24"/>
        </w:rPr>
      </w:pPr>
      <w:r w:rsidRPr="00734182">
        <w:rPr>
          <w:bCs w:val="0"/>
          <w:sz w:val="24"/>
          <w:szCs w:val="24"/>
        </w:rPr>
        <w:t>TECHNINĖ SPECIFIKACIJA</w:t>
      </w:r>
    </w:p>
    <w:p w14:paraId="68F2D584" w14:textId="77777777" w:rsidR="00876E09" w:rsidRPr="00734182" w:rsidRDefault="00876E09" w:rsidP="00DE0042">
      <w:pPr>
        <w:pStyle w:val="Temosantrat21"/>
        <w:keepNext/>
        <w:keepLines/>
        <w:shd w:val="clear" w:color="auto" w:fill="auto"/>
        <w:spacing w:before="0" w:after="0" w:line="240" w:lineRule="auto"/>
        <w:ind w:left="40"/>
        <w:jc w:val="center"/>
        <w:rPr>
          <w:bCs w:val="0"/>
          <w:sz w:val="24"/>
          <w:szCs w:val="24"/>
        </w:rPr>
      </w:pPr>
    </w:p>
    <w:p w14:paraId="5A890CAC" w14:textId="5D197C49" w:rsidR="00CF1DAA" w:rsidRPr="00734182" w:rsidRDefault="00CF1DAA" w:rsidP="00876E09">
      <w:pPr>
        <w:ind w:right="55" w:firstLine="1134"/>
        <w:jc w:val="both"/>
        <w:rPr>
          <w:rFonts w:ascii="Times New Roman" w:hAnsi="Times New Roman" w:cs="Times New Roman"/>
        </w:rPr>
      </w:pPr>
      <w:r w:rsidRPr="00734182">
        <w:rPr>
          <w:rFonts w:ascii="Times New Roman" w:hAnsi="Times New Roman" w:cs="Times New Roman"/>
          <w:shd w:val="clear" w:color="auto" w:fill="FFFFFF"/>
        </w:rPr>
        <w:t xml:space="preserve">Reikalinga </w:t>
      </w:r>
      <w:r w:rsidR="00764B8E" w:rsidRPr="00734182">
        <w:rPr>
          <w:rFonts w:ascii="Times New Roman" w:hAnsi="Times New Roman" w:cs="Times New Roman"/>
          <w:shd w:val="clear" w:color="auto" w:fill="FFFFFF"/>
        </w:rPr>
        <w:t>nugriauti</w:t>
      </w:r>
      <w:r w:rsidRPr="00734182">
        <w:rPr>
          <w:rFonts w:ascii="Times New Roman" w:hAnsi="Times New Roman" w:cs="Times New Roman"/>
          <w:shd w:val="clear" w:color="auto" w:fill="FFFFFF"/>
        </w:rPr>
        <w:t xml:space="preserve"> </w:t>
      </w:r>
      <w:r w:rsidR="001A41A5" w:rsidRPr="00734182">
        <w:rPr>
          <w:rFonts w:ascii="Times New Roman" w:hAnsi="Times New Roman" w:cs="Times New Roman"/>
          <w:shd w:val="clear" w:color="auto" w:fill="FFFFFF"/>
        </w:rPr>
        <w:t>statinius</w:t>
      </w:r>
      <w:r w:rsidR="00044736" w:rsidRPr="00734182">
        <w:rPr>
          <w:rFonts w:ascii="Times New Roman" w:hAnsi="Times New Roman" w:cs="Times New Roman"/>
          <w:shd w:val="clear" w:color="auto" w:fill="FFFFFF"/>
        </w:rPr>
        <w:t xml:space="preserve"> </w:t>
      </w:r>
      <w:r w:rsidRPr="00734182">
        <w:rPr>
          <w:rFonts w:ascii="Times New Roman" w:hAnsi="Times New Roman" w:cs="Times New Roman"/>
          <w:shd w:val="clear" w:color="auto" w:fill="FFFFFF"/>
        </w:rPr>
        <w:t>ir sutvarkyti</w:t>
      </w:r>
      <w:r w:rsidR="00DF2BA8" w:rsidRPr="00734182">
        <w:rPr>
          <w:rFonts w:ascii="Times New Roman" w:hAnsi="Times New Roman" w:cs="Times New Roman"/>
          <w:shd w:val="clear" w:color="auto" w:fill="FFFFFF"/>
        </w:rPr>
        <w:t xml:space="preserve"> </w:t>
      </w:r>
      <w:r w:rsidRPr="00734182">
        <w:rPr>
          <w:rFonts w:ascii="Times New Roman" w:hAnsi="Times New Roman" w:cs="Times New Roman"/>
          <w:shd w:val="clear" w:color="auto" w:fill="FFFFFF"/>
        </w:rPr>
        <w:t>te</w:t>
      </w:r>
      <w:r w:rsidR="00044736" w:rsidRPr="00734182">
        <w:rPr>
          <w:rFonts w:ascii="Times New Roman" w:hAnsi="Times New Roman" w:cs="Times New Roman"/>
          <w:shd w:val="clear" w:color="auto" w:fill="FFFFFF"/>
        </w:rPr>
        <w:t>ritorijas</w:t>
      </w:r>
      <w:r w:rsidRPr="00734182">
        <w:rPr>
          <w:rFonts w:ascii="Times New Roman" w:hAnsi="Times New Roman" w:cs="Times New Roman"/>
        </w:rPr>
        <w:t xml:space="preserve"> (</w:t>
      </w:r>
      <w:r w:rsidR="002F67B6" w:rsidRPr="00734182">
        <w:rPr>
          <w:rFonts w:ascii="Times New Roman" w:hAnsi="Times New Roman" w:cs="Times New Roman"/>
        </w:rPr>
        <w:t>tvarkomos terito</w:t>
      </w:r>
      <w:r w:rsidR="00E802E5">
        <w:rPr>
          <w:rFonts w:ascii="Times New Roman" w:hAnsi="Times New Roman" w:cs="Times New Roman"/>
        </w:rPr>
        <w:t>rijos schema pridedama</w:t>
      </w:r>
      <w:r w:rsidRPr="00734182">
        <w:rPr>
          <w:rFonts w:ascii="Times New Roman" w:hAnsi="Times New Roman" w:cs="Times New Roman"/>
        </w:rPr>
        <w:t>)</w:t>
      </w:r>
      <w:r w:rsidR="00DF2BA8" w:rsidRPr="00734182">
        <w:rPr>
          <w:rFonts w:ascii="Times New Roman" w:hAnsi="Times New Roman" w:cs="Times New Roman"/>
        </w:rPr>
        <w:t xml:space="preserve">, </w:t>
      </w:r>
      <w:r w:rsidR="00044736" w:rsidRPr="00734182">
        <w:rPr>
          <w:rFonts w:ascii="Times New Roman" w:hAnsi="Times New Roman" w:cs="Times New Roman"/>
        </w:rPr>
        <w:t>esančias Ignalinos r. sav., Dūkšt</w:t>
      </w:r>
      <w:r w:rsidR="00FD6DFA">
        <w:rPr>
          <w:rFonts w:ascii="Times New Roman" w:hAnsi="Times New Roman" w:cs="Times New Roman"/>
        </w:rPr>
        <w:t>e</w:t>
      </w:r>
      <w:r w:rsidR="00044736" w:rsidRPr="00734182">
        <w:rPr>
          <w:rFonts w:ascii="Times New Roman" w:hAnsi="Times New Roman" w:cs="Times New Roman"/>
        </w:rPr>
        <w:t>, Partizanų g. 14</w:t>
      </w:r>
      <w:r w:rsidR="00FD6DFA">
        <w:rPr>
          <w:rFonts w:ascii="Times New Roman" w:hAnsi="Times New Roman" w:cs="Times New Roman"/>
        </w:rPr>
        <w:t xml:space="preserve"> </w:t>
      </w:r>
      <w:proofErr w:type="spellStart"/>
      <w:r w:rsidR="00FD6DFA">
        <w:rPr>
          <w:rFonts w:ascii="Times New Roman" w:hAnsi="Times New Roman" w:cs="Times New Roman"/>
        </w:rPr>
        <w:t>ir</w:t>
      </w:r>
      <w:r w:rsidR="00044736" w:rsidRPr="00734182">
        <w:rPr>
          <w:rFonts w:ascii="Times New Roman" w:hAnsi="Times New Roman" w:cs="Times New Roman"/>
        </w:rPr>
        <w:t>Ignalinos</w:t>
      </w:r>
      <w:proofErr w:type="spellEnd"/>
      <w:r w:rsidR="00044736" w:rsidRPr="00734182">
        <w:rPr>
          <w:rFonts w:ascii="Times New Roman" w:hAnsi="Times New Roman" w:cs="Times New Roman"/>
        </w:rPr>
        <w:t xml:space="preserve"> r. sav., Dūkšto sen., Kaniūkų k., Partizanų g. 20</w:t>
      </w:r>
      <w:r w:rsidRPr="00734182">
        <w:rPr>
          <w:rFonts w:ascii="Times New Roman" w:hAnsi="Times New Roman" w:cs="Times New Roman"/>
        </w:rPr>
        <w:t xml:space="preserve">. Statiniai yra begriūvantys ar visai sugriuvę, kelia grėsmę žmonėms bei aplinkai. </w:t>
      </w:r>
    </w:p>
    <w:p w14:paraId="05C778CD" w14:textId="3F9ACEF2" w:rsidR="00FF38D4" w:rsidRPr="00734182" w:rsidRDefault="00CF1DAA" w:rsidP="00FF38D4">
      <w:pPr>
        <w:ind w:right="55" w:firstLine="1134"/>
        <w:jc w:val="both"/>
        <w:rPr>
          <w:rFonts w:ascii="Times New Roman" w:hAnsi="Times New Roman" w:cs="Times New Roman"/>
        </w:rPr>
      </w:pPr>
      <w:r w:rsidRPr="00734182">
        <w:rPr>
          <w:rFonts w:ascii="Times New Roman" w:hAnsi="Times New Roman" w:cs="Times New Roman"/>
        </w:rPr>
        <w:t xml:space="preserve">1. </w:t>
      </w:r>
      <w:r w:rsidR="00952841" w:rsidRPr="00734182">
        <w:rPr>
          <w:rFonts w:ascii="Times New Roman" w:hAnsi="Times New Roman" w:cs="Times New Roman"/>
        </w:rPr>
        <w:t>Paslaugų teikėjas</w:t>
      </w:r>
      <w:r w:rsidRPr="00734182">
        <w:rPr>
          <w:rFonts w:ascii="Times New Roman" w:hAnsi="Times New Roman" w:cs="Times New Roman"/>
        </w:rPr>
        <w:t xml:space="preserve"> savo iniciatyva apžiūri griaunamus ir likviduojamus objektus vietoje, susipažįsta su darbų vykdymo sąlygomis, įvertina savo galimybes, riziką, visas galimas išlaidas svarbias ruošiant pasiūlymą,</w:t>
      </w:r>
      <w:r w:rsidR="001F7462" w:rsidRPr="00734182">
        <w:rPr>
          <w:rFonts w:ascii="Times New Roman" w:hAnsi="Times New Roman" w:cs="Times New Roman"/>
        </w:rPr>
        <w:t xml:space="preserve"> rengiant </w:t>
      </w:r>
      <w:r w:rsidR="00952841" w:rsidRPr="00734182">
        <w:rPr>
          <w:rFonts w:ascii="Times New Roman" w:hAnsi="Times New Roman" w:cs="Times New Roman"/>
        </w:rPr>
        <w:t xml:space="preserve">griaunamų statinių ir </w:t>
      </w:r>
      <w:r w:rsidR="001F7462" w:rsidRPr="00734182">
        <w:rPr>
          <w:rFonts w:ascii="Times New Roman" w:hAnsi="Times New Roman" w:cs="Times New Roman"/>
        </w:rPr>
        <w:t xml:space="preserve">teritorijos sutvarkymo planą, </w:t>
      </w:r>
      <w:r w:rsidRPr="00734182">
        <w:rPr>
          <w:rFonts w:ascii="Times New Roman" w:hAnsi="Times New Roman" w:cs="Times New Roman"/>
        </w:rPr>
        <w:t>vykdant rangos darbus.</w:t>
      </w:r>
    </w:p>
    <w:p w14:paraId="56B7FE6C" w14:textId="5D2A2F5A" w:rsidR="00CF1DAA" w:rsidRDefault="00FF38D4" w:rsidP="00FF38D4">
      <w:pPr>
        <w:ind w:right="55" w:firstLine="1134"/>
        <w:jc w:val="both"/>
        <w:rPr>
          <w:rFonts w:ascii="Times New Roman" w:hAnsi="Times New Roman" w:cs="Times New Roman"/>
          <w:b/>
          <w:bCs/>
        </w:rPr>
      </w:pPr>
      <w:r w:rsidRPr="00734182">
        <w:rPr>
          <w:rFonts w:ascii="Times New Roman" w:hAnsi="Times New Roman" w:cs="Times New Roman"/>
        </w:rPr>
        <w:t xml:space="preserve">2. Parengtą </w:t>
      </w:r>
      <w:r w:rsidR="00815FF9" w:rsidRPr="00734182">
        <w:rPr>
          <w:rFonts w:ascii="Times New Roman" w:hAnsi="Times New Roman" w:cs="Times New Roman"/>
        </w:rPr>
        <w:t xml:space="preserve">griaunamų statinių ir </w:t>
      </w:r>
      <w:r w:rsidRPr="00734182">
        <w:rPr>
          <w:rFonts w:ascii="Times New Roman" w:hAnsi="Times New Roman" w:cs="Times New Roman"/>
        </w:rPr>
        <w:t xml:space="preserve">teritorijos sutvarkymo planą suderina su atsakingomis institucijomis (jeigu būtina) bei gauna </w:t>
      </w:r>
      <w:r w:rsidR="00815FF9" w:rsidRPr="00734182">
        <w:rPr>
          <w:rFonts w:ascii="Times New Roman" w:hAnsi="Times New Roman" w:cs="Times New Roman"/>
        </w:rPr>
        <w:t>statinių griovimui ir teritorijos sutvarkymo planui</w:t>
      </w:r>
      <w:r w:rsidRPr="00734182">
        <w:rPr>
          <w:rFonts w:ascii="Times New Roman" w:hAnsi="Times New Roman" w:cs="Times New Roman"/>
        </w:rPr>
        <w:t xml:space="preserve"> </w:t>
      </w:r>
      <w:r w:rsidR="00815FF9" w:rsidRPr="00734182">
        <w:rPr>
          <w:rFonts w:ascii="Times New Roman" w:hAnsi="Times New Roman" w:cs="Times New Roman"/>
        </w:rPr>
        <w:t>leidžiančius</w:t>
      </w:r>
      <w:r w:rsidRPr="00734182">
        <w:rPr>
          <w:rFonts w:ascii="Times New Roman" w:hAnsi="Times New Roman" w:cs="Times New Roman"/>
        </w:rPr>
        <w:t xml:space="preserve"> d</w:t>
      </w:r>
      <w:r w:rsidR="00815FF9" w:rsidRPr="00734182">
        <w:rPr>
          <w:rFonts w:ascii="Times New Roman" w:hAnsi="Times New Roman" w:cs="Times New Roman"/>
        </w:rPr>
        <w:t>okumentus</w:t>
      </w:r>
      <w:r w:rsidRPr="00734182">
        <w:rPr>
          <w:rFonts w:ascii="Times New Roman" w:hAnsi="Times New Roman" w:cs="Times New Roman"/>
        </w:rPr>
        <w:t xml:space="preserve"> (jei reikalinga). </w:t>
      </w:r>
      <w:r w:rsidR="00CC4923" w:rsidRPr="008311B4">
        <w:rPr>
          <w:rFonts w:ascii="Times New Roman" w:hAnsi="Times New Roman" w:cs="Times New Roman"/>
          <w:b/>
          <w:bCs/>
        </w:rPr>
        <w:t xml:space="preserve">Galutinė statinių </w:t>
      </w:r>
      <w:r w:rsidR="004D23F2" w:rsidRPr="008311B4">
        <w:rPr>
          <w:rFonts w:ascii="Times New Roman" w:hAnsi="Times New Roman" w:cs="Times New Roman"/>
          <w:b/>
          <w:bCs/>
        </w:rPr>
        <w:t>ir teritorijos sutvarkymo plano redakcija privalo būti suderinta su užsakovu.</w:t>
      </w:r>
    </w:p>
    <w:p w14:paraId="4F3AFD1C" w14:textId="70B33A36" w:rsidR="00E44924" w:rsidRPr="00C568E3" w:rsidRDefault="00E44924" w:rsidP="00C568E3">
      <w:pPr>
        <w:ind w:right="55" w:firstLine="1134"/>
        <w:jc w:val="both"/>
        <w:rPr>
          <w:rStyle w:val="FontStyle21"/>
          <w:i w:val="0"/>
          <w:iCs w:val="0"/>
          <w:sz w:val="24"/>
          <w:szCs w:val="24"/>
        </w:rPr>
      </w:pPr>
      <w:r w:rsidRPr="00020438">
        <w:rPr>
          <w:rFonts w:ascii="Times New Roman" w:hAnsi="Times New Roman" w:cs="Times New Roman"/>
        </w:rPr>
        <w:t xml:space="preserve">3. </w:t>
      </w:r>
      <w:r w:rsidR="0048021F">
        <w:rPr>
          <w:rFonts w:ascii="Times New Roman" w:hAnsi="Times New Roman" w:cs="Times New Roman"/>
        </w:rPr>
        <w:t xml:space="preserve"> </w:t>
      </w:r>
      <w:r w:rsidR="00C02519">
        <w:rPr>
          <w:rFonts w:ascii="Times New Roman" w:hAnsi="Times New Roman" w:cs="Times New Roman"/>
        </w:rPr>
        <w:t>Darbus privalu vykdyti</w:t>
      </w:r>
      <w:r w:rsidR="00B90596">
        <w:rPr>
          <w:rFonts w:ascii="Times New Roman" w:hAnsi="Times New Roman" w:cs="Times New Roman"/>
        </w:rPr>
        <w:t xml:space="preserve"> vadovaujantis</w:t>
      </w:r>
      <w:r w:rsidR="008B131B">
        <w:rPr>
          <w:rFonts w:ascii="Times New Roman" w:hAnsi="Times New Roman" w:cs="Times New Roman"/>
        </w:rPr>
        <w:t xml:space="preserve"> Lietuvos Res</w:t>
      </w:r>
      <w:r w:rsidR="00EA534C">
        <w:rPr>
          <w:rFonts w:ascii="Times New Roman" w:hAnsi="Times New Roman" w:cs="Times New Roman"/>
        </w:rPr>
        <w:t>publikos</w:t>
      </w:r>
      <w:r w:rsidRPr="00020438">
        <w:rPr>
          <w:rFonts w:ascii="Times New Roman" w:hAnsi="Times New Roman" w:cs="Times New Roman"/>
        </w:rPr>
        <w:t xml:space="preserve"> Statybos įstatymo 6 str. 4 d</w:t>
      </w:r>
      <w:r w:rsidR="00EA534C">
        <w:rPr>
          <w:rFonts w:ascii="Times New Roman" w:hAnsi="Times New Roman" w:cs="Times New Roman"/>
        </w:rPr>
        <w:t>alimi</w:t>
      </w:r>
      <w:r w:rsidRPr="00020438">
        <w:rPr>
          <w:rFonts w:ascii="Times New Roman" w:hAnsi="Times New Roman" w:cs="Times New Roman"/>
        </w:rPr>
        <w:t xml:space="preserve">: </w:t>
      </w:r>
      <w:r w:rsidR="00F77EE7">
        <w:rPr>
          <w:rFonts w:ascii="Times New Roman" w:hAnsi="Times New Roman" w:cs="Times New Roman"/>
        </w:rPr>
        <w:t>sklypas</w:t>
      </w:r>
      <w:r w:rsidRPr="00020438">
        <w:rPr>
          <w:rFonts w:ascii="Times New Roman" w:hAnsi="Times New Roman" w:cs="Times New Roman"/>
        </w:rPr>
        <w:t xml:space="preserve"> tvarkomas taip, kad </w:t>
      </w:r>
      <w:r w:rsidR="006E7CAA">
        <w:rPr>
          <w:rFonts w:ascii="Times New Roman" w:hAnsi="Times New Roman" w:cs="Times New Roman"/>
        </w:rPr>
        <w:t>tvarkymo</w:t>
      </w:r>
      <w:r w:rsidRPr="00020438">
        <w:rPr>
          <w:rFonts w:ascii="Times New Roman" w:hAnsi="Times New Roman" w:cs="Times New Roman"/>
        </w:rPr>
        <w:t xml:space="preserve"> metu ir </w:t>
      </w:r>
      <w:r w:rsidR="00EA7913">
        <w:rPr>
          <w:rFonts w:ascii="Times New Roman" w:hAnsi="Times New Roman" w:cs="Times New Roman"/>
        </w:rPr>
        <w:t>j</w:t>
      </w:r>
      <w:r w:rsidR="00524E79">
        <w:rPr>
          <w:rFonts w:ascii="Times New Roman" w:hAnsi="Times New Roman" w:cs="Times New Roman"/>
        </w:rPr>
        <w:t>į</w:t>
      </w:r>
      <w:r w:rsidR="00EA7913">
        <w:rPr>
          <w:rFonts w:ascii="Times New Roman" w:hAnsi="Times New Roman" w:cs="Times New Roman"/>
        </w:rPr>
        <w:t xml:space="preserve"> </w:t>
      </w:r>
      <w:r w:rsidRPr="00020438">
        <w:rPr>
          <w:rFonts w:ascii="Times New Roman" w:hAnsi="Times New Roman" w:cs="Times New Roman"/>
        </w:rPr>
        <w:t xml:space="preserve">naudojant trečiųjų asmenų gyvenimo ir veiklos sąlygos, kurias jie turėjo iki </w:t>
      </w:r>
      <w:r w:rsidR="00524E79">
        <w:rPr>
          <w:rFonts w:ascii="Times New Roman" w:hAnsi="Times New Roman" w:cs="Times New Roman"/>
        </w:rPr>
        <w:t>tvarkybos</w:t>
      </w:r>
      <w:r w:rsidRPr="00020438">
        <w:rPr>
          <w:rFonts w:ascii="Times New Roman" w:hAnsi="Times New Roman" w:cs="Times New Roman"/>
        </w:rPr>
        <w:t xml:space="preserve"> pradžios, </w:t>
      </w:r>
      <w:r w:rsidR="004B3374">
        <w:rPr>
          <w:rFonts w:ascii="Times New Roman" w:hAnsi="Times New Roman" w:cs="Times New Roman"/>
        </w:rPr>
        <w:t xml:space="preserve">nebūtų </w:t>
      </w:r>
      <w:r w:rsidR="002D6CC7">
        <w:rPr>
          <w:rFonts w:ascii="Times New Roman" w:hAnsi="Times New Roman" w:cs="Times New Roman"/>
        </w:rPr>
        <w:t>pažeistos</w:t>
      </w:r>
      <w:r w:rsidR="00730BA0">
        <w:rPr>
          <w:rFonts w:ascii="Times New Roman" w:hAnsi="Times New Roman" w:cs="Times New Roman"/>
        </w:rPr>
        <w:t xml:space="preserve"> ar pablogintos</w:t>
      </w:r>
      <w:r w:rsidR="00C568E3">
        <w:rPr>
          <w:rFonts w:ascii="Times New Roman" w:hAnsi="Times New Roman" w:cs="Times New Roman"/>
        </w:rPr>
        <w:t xml:space="preserve">, nepažeisti </w:t>
      </w:r>
      <w:r w:rsidR="00DE66C5">
        <w:rPr>
          <w:rFonts w:ascii="Times New Roman" w:hAnsi="Times New Roman" w:cs="Times New Roman"/>
        </w:rPr>
        <w:t xml:space="preserve">teisiniai </w:t>
      </w:r>
      <w:r w:rsidR="00C568E3">
        <w:rPr>
          <w:rFonts w:ascii="Times New Roman" w:hAnsi="Times New Roman" w:cs="Times New Roman"/>
        </w:rPr>
        <w:t>interesai.</w:t>
      </w:r>
    </w:p>
    <w:p w14:paraId="6BA84A33" w14:textId="1C8454AA" w:rsidR="00CF1DAA" w:rsidRPr="00734182" w:rsidRDefault="00E44924" w:rsidP="00CF1DAA">
      <w:pPr>
        <w:tabs>
          <w:tab w:val="left" w:pos="284"/>
        </w:tabs>
        <w:ind w:right="55" w:firstLine="1134"/>
        <w:jc w:val="both"/>
        <w:rPr>
          <w:rFonts w:ascii="Times New Roman" w:hAnsi="Times New Roman" w:cs="Times New Roman"/>
        </w:rPr>
      </w:pPr>
      <w:r>
        <w:rPr>
          <w:rFonts w:ascii="Times New Roman" w:eastAsia="Times New Roman" w:hAnsi="Times New Roman" w:cs="Times New Roman"/>
        </w:rPr>
        <w:t>4</w:t>
      </w:r>
      <w:r w:rsidR="00CF1DAA" w:rsidRPr="00734182">
        <w:rPr>
          <w:rFonts w:ascii="Times New Roman" w:hAnsi="Times New Roman" w:cs="Times New Roman"/>
        </w:rPr>
        <w:t xml:space="preserve">. Apie numatomą objektų likvidavimo darbų pradžią </w:t>
      </w:r>
      <w:r w:rsidR="008D1B5C" w:rsidRPr="00734182">
        <w:rPr>
          <w:rFonts w:ascii="Times New Roman" w:hAnsi="Times New Roman" w:cs="Times New Roman"/>
        </w:rPr>
        <w:t xml:space="preserve">Ignalinos rajono savivaldybės administracija </w:t>
      </w:r>
      <w:r w:rsidR="00CF1DAA" w:rsidRPr="00734182">
        <w:rPr>
          <w:rFonts w:ascii="Times New Roman" w:hAnsi="Times New Roman" w:cs="Times New Roman"/>
        </w:rPr>
        <w:t xml:space="preserve">turi būti informuota prieš 2 darbo dienas. Jeigu iš anksto nebus tinkamai pranešta, </w:t>
      </w:r>
      <w:r w:rsidR="00C573BE" w:rsidRPr="00734182">
        <w:rPr>
          <w:rFonts w:ascii="Times New Roman" w:hAnsi="Times New Roman" w:cs="Times New Roman"/>
        </w:rPr>
        <w:t>paslaugų teikėjas</w:t>
      </w:r>
      <w:r w:rsidR="00CF1DAA" w:rsidRPr="00734182">
        <w:rPr>
          <w:rFonts w:ascii="Times New Roman" w:hAnsi="Times New Roman" w:cs="Times New Roman"/>
        </w:rPr>
        <w:t xml:space="preserve"> neturi teisės vykdyti objektų likvidavimo darbų.</w:t>
      </w:r>
    </w:p>
    <w:p w14:paraId="323385FB" w14:textId="67D4E6A4" w:rsidR="00CF1DAA" w:rsidRPr="00734182" w:rsidRDefault="00E44924" w:rsidP="00CF1DAA">
      <w:pPr>
        <w:ind w:right="55" w:firstLine="1134"/>
        <w:jc w:val="both"/>
        <w:rPr>
          <w:rFonts w:ascii="Times New Roman" w:hAnsi="Times New Roman" w:cs="Times New Roman"/>
        </w:rPr>
      </w:pPr>
      <w:r>
        <w:rPr>
          <w:rFonts w:ascii="Times New Roman" w:hAnsi="Times New Roman" w:cs="Times New Roman"/>
        </w:rPr>
        <w:t>5</w:t>
      </w:r>
      <w:r w:rsidR="00CF1DAA" w:rsidRPr="00734182">
        <w:rPr>
          <w:rFonts w:ascii="Times New Roman" w:hAnsi="Times New Roman" w:cs="Times New Roman"/>
        </w:rPr>
        <w:t>. Prieš  atliekant esamų statinių griovimo darbus, visi statiniai turi būti atjungti nuo išorinių inžinerinių orinių ir požeminių tinklų, jeigu jie yra įrengti. Tuo tikslu turi būti atlikti visi reikalingi suderinimai ir gauti reikalingi leidimai.</w:t>
      </w:r>
    </w:p>
    <w:p w14:paraId="7DA7C6F8" w14:textId="543D350B" w:rsidR="00CF1DAA" w:rsidRPr="00734182" w:rsidRDefault="00E44924" w:rsidP="00CF1DAA">
      <w:pPr>
        <w:ind w:right="55" w:firstLine="1134"/>
        <w:jc w:val="both"/>
        <w:rPr>
          <w:rFonts w:ascii="Times New Roman" w:hAnsi="Times New Roman" w:cs="Times New Roman"/>
        </w:rPr>
      </w:pPr>
      <w:r>
        <w:rPr>
          <w:rFonts w:ascii="Times New Roman" w:hAnsi="Times New Roman" w:cs="Times New Roman"/>
        </w:rPr>
        <w:t>6</w:t>
      </w:r>
      <w:r w:rsidR="00CF1DAA" w:rsidRPr="00734182">
        <w:rPr>
          <w:rFonts w:ascii="Times New Roman" w:hAnsi="Times New Roman" w:cs="Times New Roman"/>
        </w:rPr>
        <w:t>. Esamų  statinių griovimas pradedamas vykdyti tik raštu supažindinus visus dirbančiuosius su saugumo technikos reikalavimais statinių griovimo darbuose. Griaunamų  statinių teritorija turi būti aptverta, pakabinti įspėjantys ženklai.</w:t>
      </w:r>
    </w:p>
    <w:p w14:paraId="288921AA" w14:textId="769A167A" w:rsidR="00CF1DAA" w:rsidRPr="00734182" w:rsidRDefault="00E44924" w:rsidP="00CF1DAA">
      <w:pPr>
        <w:ind w:right="55" w:firstLine="1134"/>
        <w:jc w:val="both"/>
        <w:rPr>
          <w:rFonts w:ascii="Times New Roman" w:hAnsi="Times New Roman" w:cs="Times New Roman"/>
        </w:rPr>
      </w:pPr>
      <w:r>
        <w:rPr>
          <w:rFonts w:ascii="Times New Roman" w:hAnsi="Times New Roman" w:cs="Times New Roman"/>
        </w:rPr>
        <w:t>7</w:t>
      </w:r>
      <w:r w:rsidR="00CF1DAA" w:rsidRPr="00734182">
        <w:rPr>
          <w:rFonts w:ascii="Times New Roman" w:hAnsi="Times New Roman" w:cs="Times New Roman"/>
        </w:rPr>
        <w:t>. Darbai turi būti vykdomi vadovaujantis LR Aplinkos  Apsaugos Ministro 2006 m. gruodžio 29 d. įsakymu Nr. D1-637 patvirtintomis ,,Statybinių atliekų tvarkymo taisyklėmis“. Esamų statinių ir griovimo metu statybvietėje turi būti pildomas pirminės atliekų apskaitos žurnalas.</w:t>
      </w:r>
    </w:p>
    <w:p w14:paraId="2FDD3D1E" w14:textId="66D18421" w:rsidR="00CF1DAA" w:rsidRPr="00734182" w:rsidRDefault="00E44924" w:rsidP="00CF1DAA">
      <w:pPr>
        <w:ind w:right="55" w:firstLine="1134"/>
        <w:jc w:val="both"/>
        <w:rPr>
          <w:rFonts w:ascii="Times New Roman" w:hAnsi="Times New Roman" w:cs="Times New Roman"/>
        </w:rPr>
      </w:pPr>
      <w:r>
        <w:rPr>
          <w:rFonts w:ascii="Times New Roman" w:hAnsi="Times New Roman" w:cs="Times New Roman"/>
        </w:rPr>
        <w:t>8</w:t>
      </w:r>
      <w:r w:rsidR="00CF1DAA" w:rsidRPr="00734182">
        <w:rPr>
          <w:rFonts w:ascii="Times New Roman" w:hAnsi="Times New Roman" w:cs="Times New Roman"/>
        </w:rPr>
        <w:t>. Statiniai turi būti nugriauti ir statybvietė sutvarkyta, t. y. išardytos visos st</w:t>
      </w:r>
      <w:r w:rsidR="001E20EB" w:rsidRPr="00734182">
        <w:rPr>
          <w:rFonts w:ascii="Times New Roman" w:hAnsi="Times New Roman" w:cs="Times New Roman"/>
        </w:rPr>
        <w:t>atinių</w:t>
      </w:r>
      <w:r w:rsidR="00CF1DAA" w:rsidRPr="00734182">
        <w:rPr>
          <w:rFonts w:ascii="Times New Roman" w:hAnsi="Times New Roman" w:cs="Times New Roman"/>
        </w:rPr>
        <w:t xml:space="preserve"> konstrukcijos (tarp jų ir požeminės konstrukcijos bei pamatai), pašalintos statybinės medžiagos bei atliekos, susidariusios griovimo metu arba buvusios objekte prieš griovimą. Tvarkoma teritorija apima ne tik buvusį užstatytą plotą, bet ir užterštą atliekomis teritoriją šalia statinių, taip pat darbų vykdymo metu įrengtus laikinus kelius, mechanizmų ir medžiagų saugojimo aikšteles, atliekų tvarkymo aikšteles.</w:t>
      </w:r>
    </w:p>
    <w:p w14:paraId="557E70E1" w14:textId="62AF18C3" w:rsidR="00CF1DAA" w:rsidRPr="00734182" w:rsidRDefault="00E44924" w:rsidP="009D6A71">
      <w:pPr>
        <w:ind w:right="55" w:firstLine="1134"/>
        <w:jc w:val="both"/>
        <w:rPr>
          <w:rFonts w:ascii="Times New Roman" w:hAnsi="Times New Roman" w:cs="Times New Roman"/>
        </w:rPr>
      </w:pPr>
      <w:r>
        <w:rPr>
          <w:rFonts w:ascii="Times New Roman" w:hAnsi="Times New Roman" w:cs="Times New Roman"/>
        </w:rPr>
        <w:t>9</w:t>
      </w:r>
      <w:r w:rsidR="00CF1DAA" w:rsidRPr="00734182">
        <w:rPr>
          <w:rFonts w:ascii="Times New Roman" w:hAnsi="Times New Roman" w:cs="Times New Roman"/>
        </w:rPr>
        <w:t>.</w:t>
      </w:r>
      <w:r w:rsidR="00AC211B">
        <w:rPr>
          <w:rFonts w:ascii="Times New Roman" w:hAnsi="Times New Roman" w:cs="Times New Roman"/>
        </w:rPr>
        <w:t xml:space="preserve"> </w:t>
      </w:r>
      <w:r w:rsidR="003E2F2B" w:rsidRPr="003E2F2B">
        <w:rPr>
          <w:rFonts w:ascii="Times New Roman" w:hAnsi="Times New Roman" w:cs="Times New Roman"/>
        </w:rPr>
        <w:t>Griovimo darbų vykdymo metu susidariusias kitas pavojingas ir nepavojingas</w:t>
      </w:r>
      <w:r w:rsidR="009D6A71">
        <w:rPr>
          <w:rFonts w:ascii="Times New Roman" w:hAnsi="Times New Roman" w:cs="Times New Roman"/>
        </w:rPr>
        <w:t xml:space="preserve"> </w:t>
      </w:r>
      <w:r w:rsidR="003E2F2B" w:rsidRPr="003E2F2B">
        <w:rPr>
          <w:rFonts w:ascii="Times New Roman" w:hAnsi="Times New Roman" w:cs="Times New Roman"/>
        </w:rPr>
        <w:t>statybines atliekas iš</w:t>
      </w:r>
      <w:r w:rsidR="00CE3B8F">
        <w:rPr>
          <w:rFonts w:ascii="Times New Roman" w:hAnsi="Times New Roman" w:cs="Times New Roman"/>
        </w:rPr>
        <w:t xml:space="preserve"> tvarkomos </w:t>
      </w:r>
      <w:r w:rsidR="003E2F2B" w:rsidRPr="003E2F2B">
        <w:rPr>
          <w:rFonts w:ascii="Times New Roman" w:hAnsi="Times New Roman" w:cs="Times New Roman"/>
        </w:rPr>
        <w:t>teritorijos Rangovas išveža savo jėgomis, naudojant Rangovui</w:t>
      </w:r>
      <w:r w:rsidR="009D6A71">
        <w:rPr>
          <w:rFonts w:ascii="Times New Roman" w:hAnsi="Times New Roman" w:cs="Times New Roman"/>
        </w:rPr>
        <w:t xml:space="preserve"> </w:t>
      </w:r>
      <w:r w:rsidR="003E2F2B" w:rsidRPr="003E2F2B">
        <w:rPr>
          <w:rFonts w:ascii="Times New Roman" w:hAnsi="Times New Roman" w:cs="Times New Roman"/>
        </w:rPr>
        <w:t>priklausančius mechanizmus ir pakuotes (tarą) atliekoms. Rangovas pats, arba per atliekų vežėją,</w:t>
      </w:r>
      <w:r w:rsidR="009D6A71">
        <w:rPr>
          <w:rFonts w:ascii="Times New Roman" w:hAnsi="Times New Roman" w:cs="Times New Roman"/>
        </w:rPr>
        <w:t xml:space="preserve"> </w:t>
      </w:r>
      <w:r w:rsidR="003E2F2B" w:rsidRPr="003E2F2B">
        <w:rPr>
          <w:rFonts w:ascii="Times New Roman" w:hAnsi="Times New Roman" w:cs="Times New Roman"/>
        </w:rPr>
        <w:t>savo lėšomis, perduoda susidariusias atliekas jas apdorojančiai įmonei ir pateikia Užsakovui</w:t>
      </w:r>
      <w:r w:rsidR="009D6A71">
        <w:rPr>
          <w:rFonts w:ascii="Times New Roman" w:hAnsi="Times New Roman" w:cs="Times New Roman"/>
        </w:rPr>
        <w:t xml:space="preserve"> </w:t>
      </w:r>
      <w:r w:rsidR="003E2F2B" w:rsidRPr="003E2F2B">
        <w:rPr>
          <w:rFonts w:ascii="Times New Roman" w:hAnsi="Times New Roman" w:cs="Times New Roman"/>
        </w:rPr>
        <w:t>atliekų apdorojimą patvirtinančius dokumentus (pažymą apie galutinį atliekų apdorojimą, arba kitą</w:t>
      </w:r>
      <w:r w:rsidR="009D6A71">
        <w:rPr>
          <w:rFonts w:ascii="Times New Roman" w:hAnsi="Times New Roman" w:cs="Times New Roman"/>
        </w:rPr>
        <w:t xml:space="preserve"> </w:t>
      </w:r>
      <w:r w:rsidR="003E2F2B" w:rsidRPr="003E2F2B">
        <w:rPr>
          <w:rFonts w:ascii="Times New Roman" w:hAnsi="Times New Roman" w:cs="Times New Roman"/>
        </w:rPr>
        <w:t>patvirtinantį dokumentą). Atliekų apdorojimą patvirtinančiuose dokumentuose turi būti nurodytos</w:t>
      </w:r>
      <w:r w:rsidR="009D6A71">
        <w:rPr>
          <w:rFonts w:ascii="Times New Roman" w:hAnsi="Times New Roman" w:cs="Times New Roman"/>
        </w:rPr>
        <w:t xml:space="preserve"> </w:t>
      </w:r>
      <w:r w:rsidR="003E2F2B" w:rsidRPr="003E2F2B">
        <w:rPr>
          <w:rFonts w:ascii="Times New Roman" w:hAnsi="Times New Roman" w:cs="Times New Roman"/>
        </w:rPr>
        <w:t>perduotų atliekų rūšys, atliekų kodai ir svoris, atliekų perdavimo data, dokumentai turi būti</w:t>
      </w:r>
      <w:r w:rsidR="009D6A71">
        <w:rPr>
          <w:rFonts w:ascii="Times New Roman" w:hAnsi="Times New Roman" w:cs="Times New Roman"/>
        </w:rPr>
        <w:t xml:space="preserve"> </w:t>
      </w:r>
      <w:r w:rsidR="003E2F2B" w:rsidRPr="003E2F2B">
        <w:rPr>
          <w:rFonts w:ascii="Times New Roman" w:hAnsi="Times New Roman" w:cs="Times New Roman"/>
        </w:rPr>
        <w:t>patvirtinti atliekas apdorojančios įmonės atsakingo asmens. Duomenys apie statybinių atliekų</w:t>
      </w:r>
      <w:r w:rsidR="009D6A71">
        <w:rPr>
          <w:rFonts w:ascii="Times New Roman" w:hAnsi="Times New Roman" w:cs="Times New Roman"/>
        </w:rPr>
        <w:t xml:space="preserve"> </w:t>
      </w:r>
      <w:r w:rsidR="003E2F2B" w:rsidRPr="003E2F2B">
        <w:rPr>
          <w:rFonts w:ascii="Times New Roman" w:hAnsi="Times New Roman" w:cs="Times New Roman"/>
        </w:rPr>
        <w:t>išvežimą turi būti fiksuojami statybos darbų žurnale</w:t>
      </w:r>
      <w:r w:rsidR="00F63FAF">
        <w:rPr>
          <w:rFonts w:ascii="Times New Roman" w:hAnsi="Times New Roman" w:cs="Times New Roman"/>
        </w:rPr>
        <w:t xml:space="preserve"> </w:t>
      </w:r>
      <w:r w:rsidR="00F63FAF" w:rsidRPr="00734182">
        <w:rPr>
          <w:rFonts w:ascii="Times New Roman" w:hAnsi="Times New Roman" w:cs="Times New Roman"/>
        </w:rPr>
        <w:t>(jei reikalinga)</w:t>
      </w:r>
      <w:r w:rsidR="00F63FAF">
        <w:rPr>
          <w:rFonts w:ascii="Times New Roman" w:hAnsi="Times New Roman" w:cs="Times New Roman"/>
        </w:rPr>
        <w:t>.</w:t>
      </w:r>
      <w:r w:rsidR="00107229">
        <w:rPr>
          <w:rFonts w:ascii="Times New Roman" w:hAnsi="Times New Roman" w:cs="Times New Roman"/>
        </w:rPr>
        <w:t xml:space="preserve"> </w:t>
      </w:r>
      <w:r w:rsidR="000626F3" w:rsidRPr="00734182">
        <w:rPr>
          <w:rFonts w:ascii="Times New Roman" w:hAnsi="Times New Roman" w:cs="Times New Roman"/>
        </w:rPr>
        <w:t>Paslaugų teikėjas Ignalinos rajono savivaldybės administracijai turės pateikti pažymas apie statybinio laužo arba asbesto gaminių pridavimą.</w:t>
      </w:r>
    </w:p>
    <w:p w14:paraId="6D10E1DE" w14:textId="0CDA705E" w:rsidR="00CF1DAA" w:rsidRPr="00734182" w:rsidRDefault="00E44924" w:rsidP="000626F3">
      <w:pPr>
        <w:ind w:right="55" w:firstLine="1134"/>
        <w:jc w:val="both"/>
        <w:rPr>
          <w:rFonts w:ascii="Times New Roman" w:hAnsi="Times New Roman" w:cs="Times New Roman"/>
        </w:rPr>
      </w:pPr>
      <w:r>
        <w:rPr>
          <w:rFonts w:ascii="Times New Roman" w:hAnsi="Times New Roman" w:cs="Times New Roman"/>
        </w:rPr>
        <w:t>10</w:t>
      </w:r>
      <w:r w:rsidR="00CF1DAA" w:rsidRPr="00734182">
        <w:rPr>
          <w:rFonts w:ascii="Times New Roman" w:hAnsi="Times New Roman" w:cs="Times New Roman"/>
        </w:rPr>
        <w:t>. Išardžius visas konstrukcijas, iškeltas gruntas turi būti paskleidžiamas ir išlyginamas-</w:t>
      </w:r>
      <w:proofErr w:type="spellStart"/>
      <w:r w:rsidR="00CF1DAA" w:rsidRPr="00734182">
        <w:rPr>
          <w:rFonts w:ascii="Times New Roman" w:hAnsi="Times New Roman" w:cs="Times New Roman"/>
        </w:rPr>
        <w:t>planiruojamas</w:t>
      </w:r>
      <w:proofErr w:type="spellEnd"/>
      <w:r w:rsidR="00CF1DAA" w:rsidRPr="00734182">
        <w:rPr>
          <w:rFonts w:ascii="Times New Roman" w:hAnsi="Times New Roman" w:cs="Times New Roman"/>
        </w:rPr>
        <w:t xml:space="preserve"> atsižvelgiant į esamą reljefą.</w:t>
      </w:r>
      <w:r w:rsidR="00D9111B" w:rsidRPr="00734182">
        <w:rPr>
          <w:rFonts w:ascii="Times New Roman" w:hAnsi="Times New Roman" w:cs="Times New Roman"/>
        </w:rPr>
        <w:t xml:space="preserve"> Paslaugų teikėjas</w:t>
      </w:r>
      <w:r w:rsidR="00CF1DAA" w:rsidRPr="00734182">
        <w:rPr>
          <w:rFonts w:ascii="Times New Roman" w:hAnsi="Times New Roman" w:cs="Times New Roman"/>
        </w:rPr>
        <w:t xml:space="preserve"> prieš vykdydamas darbus turi pats įsivertinti ar bus reikalingas papildomas gruntas reljefo lyginimo darbams. Jei gruntas bus reikalingas, jo kainą ir atvežimo kaštus turi įsivertinti pasiūlyme. Nugriaut</w:t>
      </w:r>
      <w:r w:rsidR="0024051D" w:rsidRPr="00734182">
        <w:rPr>
          <w:rFonts w:ascii="Times New Roman" w:hAnsi="Times New Roman" w:cs="Times New Roman"/>
        </w:rPr>
        <w:t>ų</w:t>
      </w:r>
      <w:r w:rsidR="00CF1DAA" w:rsidRPr="00734182">
        <w:rPr>
          <w:rFonts w:ascii="Times New Roman" w:hAnsi="Times New Roman" w:cs="Times New Roman"/>
        </w:rPr>
        <w:t xml:space="preserve"> </w:t>
      </w:r>
      <w:r w:rsidR="00434EFE" w:rsidRPr="00734182">
        <w:rPr>
          <w:rFonts w:ascii="Times New Roman" w:hAnsi="Times New Roman" w:cs="Times New Roman"/>
        </w:rPr>
        <w:t>statinių</w:t>
      </w:r>
      <w:r w:rsidR="00CF1DAA" w:rsidRPr="00734182">
        <w:rPr>
          <w:rFonts w:ascii="Times New Roman" w:hAnsi="Times New Roman" w:cs="Times New Roman"/>
        </w:rPr>
        <w:t xml:space="preserve"> </w:t>
      </w:r>
      <w:r w:rsidR="00CF1DAA" w:rsidRPr="00734182">
        <w:rPr>
          <w:rFonts w:ascii="Times New Roman" w:hAnsi="Times New Roman" w:cs="Times New Roman"/>
        </w:rPr>
        <w:lastRenderedPageBreak/>
        <w:t xml:space="preserve">vietoje, gruntas turi būti sutankinamas ir išlyginamas neturi būti duobių ar kalvų. Gruntą išvežti iš darbų aikštelės draudžiama. Papildomo grunto užvežimas reikalingas (turi būti numatomas) jei </w:t>
      </w:r>
      <w:proofErr w:type="spellStart"/>
      <w:r w:rsidR="00CF1DAA" w:rsidRPr="00734182">
        <w:rPr>
          <w:rFonts w:ascii="Times New Roman" w:hAnsi="Times New Roman" w:cs="Times New Roman"/>
        </w:rPr>
        <w:t>išplaniruotoje</w:t>
      </w:r>
      <w:proofErr w:type="spellEnd"/>
      <w:r w:rsidR="00CF1DAA" w:rsidRPr="00734182">
        <w:rPr>
          <w:rFonts w:ascii="Times New Roman" w:hAnsi="Times New Roman" w:cs="Times New Roman"/>
        </w:rPr>
        <w:t xml:space="preserve"> griovimo darbų aikštelėje, dėl išvežto pamatų tūrio, sutankinto grunto paviršius giliausioje vietoje atsidurs 0,3 m žemiau, nei šalia esantis, nejudinto grunto paviršius.</w:t>
      </w:r>
    </w:p>
    <w:p w14:paraId="3BB5EEAB" w14:textId="26E1972A" w:rsidR="00CF1DAA" w:rsidRPr="00734182" w:rsidRDefault="00764B8E" w:rsidP="00CF1DAA">
      <w:pPr>
        <w:ind w:right="55" w:firstLine="1134"/>
        <w:jc w:val="both"/>
        <w:rPr>
          <w:rFonts w:ascii="Times New Roman" w:hAnsi="Times New Roman" w:cs="Times New Roman"/>
        </w:rPr>
      </w:pPr>
      <w:r w:rsidRPr="00734182">
        <w:rPr>
          <w:rFonts w:ascii="Times New Roman" w:hAnsi="Times New Roman" w:cs="Times New Roman"/>
        </w:rPr>
        <w:t>1</w:t>
      </w:r>
      <w:r w:rsidR="000626F3">
        <w:rPr>
          <w:rFonts w:ascii="Times New Roman" w:hAnsi="Times New Roman" w:cs="Times New Roman"/>
        </w:rPr>
        <w:t>1</w:t>
      </w:r>
      <w:r w:rsidR="00CF1DAA" w:rsidRPr="00734182">
        <w:rPr>
          <w:rFonts w:ascii="Times New Roman" w:hAnsi="Times New Roman" w:cs="Times New Roman"/>
        </w:rPr>
        <w:t>.</w:t>
      </w:r>
      <w:r w:rsidR="000322DB">
        <w:rPr>
          <w:rFonts w:ascii="Times New Roman" w:hAnsi="Times New Roman" w:cs="Times New Roman"/>
        </w:rPr>
        <w:t xml:space="preserve"> </w:t>
      </w:r>
      <w:r w:rsidR="00362FA8" w:rsidRPr="00734182">
        <w:rPr>
          <w:rFonts w:ascii="Times New Roman" w:hAnsi="Times New Roman" w:cs="Times New Roman"/>
        </w:rPr>
        <w:t>Po statini</w:t>
      </w:r>
      <w:r w:rsidR="009171FD">
        <w:rPr>
          <w:rFonts w:ascii="Times New Roman" w:hAnsi="Times New Roman" w:cs="Times New Roman"/>
        </w:rPr>
        <w:t>ų</w:t>
      </w:r>
      <w:r w:rsidR="00362FA8" w:rsidRPr="00734182">
        <w:rPr>
          <w:rFonts w:ascii="Times New Roman" w:hAnsi="Times New Roman" w:cs="Times New Roman"/>
        </w:rPr>
        <w:t xml:space="preserve"> nugriovimo, atliekų sutvarkymo ir statybinių medžiagų išgabenimo kartu su Ignalinos rajono savivaldybės administracija surašomas</w:t>
      </w:r>
      <w:r w:rsidR="00F05DBA" w:rsidRPr="00734182">
        <w:rPr>
          <w:rFonts w:ascii="Times New Roman" w:hAnsi="Times New Roman" w:cs="Times New Roman"/>
        </w:rPr>
        <w:t xml:space="preserve"> </w:t>
      </w:r>
      <w:r w:rsidR="00734182" w:rsidRPr="00734182">
        <w:rPr>
          <w:rFonts w:ascii="Times New Roman" w:hAnsi="Times New Roman" w:cs="Times New Roman"/>
        </w:rPr>
        <w:t>statini</w:t>
      </w:r>
      <w:r w:rsidR="009171FD">
        <w:rPr>
          <w:rFonts w:ascii="Times New Roman" w:hAnsi="Times New Roman" w:cs="Times New Roman"/>
        </w:rPr>
        <w:t>ų</w:t>
      </w:r>
      <w:r w:rsidR="00362FA8" w:rsidRPr="00734182">
        <w:rPr>
          <w:rFonts w:ascii="Times New Roman" w:hAnsi="Times New Roman" w:cs="Times New Roman"/>
        </w:rPr>
        <w:t xml:space="preserve"> nugriovimo aktas.</w:t>
      </w:r>
    </w:p>
    <w:p w14:paraId="7458EEE5" w14:textId="04CA3482" w:rsidR="00B65D6F" w:rsidRPr="00734182" w:rsidRDefault="00764B8E" w:rsidP="00143A81">
      <w:pPr>
        <w:ind w:right="55" w:firstLine="1134"/>
        <w:jc w:val="both"/>
        <w:rPr>
          <w:rFonts w:ascii="Times New Roman" w:hAnsi="Times New Roman" w:cs="Times New Roman"/>
        </w:rPr>
      </w:pPr>
      <w:r w:rsidRPr="00734182">
        <w:rPr>
          <w:rFonts w:ascii="Times New Roman" w:hAnsi="Times New Roman" w:cs="Times New Roman"/>
        </w:rPr>
        <w:t>1</w:t>
      </w:r>
      <w:r w:rsidR="000626F3">
        <w:rPr>
          <w:rFonts w:ascii="Times New Roman" w:hAnsi="Times New Roman" w:cs="Times New Roman"/>
        </w:rPr>
        <w:t>2</w:t>
      </w:r>
      <w:r w:rsidR="00CF1DAA" w:rsidRPr="00734182">
        <w:rPr>
          <w:rFonts w:ascii="Times New Roman" w:hAnsi="Times New Roman" w:cs="Times New Roman"/>
        </w:rPr>
        <w:t xml:space="preserve">. </w:t>
      </w:r>
      <w:r w:rsidR="00995B4C" w:rsidRPr="00734182">
        <w:rPr>
          <w:rFonts w:ascii="Times New Roman" w:hAnsi="Times New Roman" w:cs="Times New Roman"/>
        </w:rPr>
        <w:t>Statinių</w:t>
      </w:r>
      <w:r w:rsidR="00CF1DAA" w:rsidRPr="00734182">
        <w:rPr>
          <w:rFonts w:ascii="Times New Roman" w:hAnsi="Times New Roman" w:cs="Times New Roman"/>
        </w:rPr>
        <w:t xml:space="preserve"> likvidavimo ir teritorijos tvarkymo darbai turi būti organizuojami tokiais būdais, kad nebūtų pažeidžiami trečiųjų asmenų interesai.</w:t>
      </w:r>
    </w:p>
    <w:p w14:paraId="009A52E8" w14:textId="146BAE36" w:rsidR="000F1D59" w:rsidRPr="00734182" w:rsidRDefault="000F1D59" w:rsidP="00143A81">
      <w:pPr>
        <w:ind w:right="55" w:firstLine="1134"/>
        <w:jc w:val="both"/>
        <w:rPr>
          <w:rFonts w:ascii="Times New Roman" w:hAnsi="Times New Roman" w:cs="Times New Roman"/>
        </w:rPr>
      </w:pPr>
      <w:r w:rsidRPr="00734182">
        <w:rPr>
          <w:rFonts w:ascii="Times New Roman" w:hAnsi="Times New Roman" w:cs="Times New Roman"/>
        </w:rPr>
        <w:t>1</w:t>
      </w:r>
      <w:r w:rsidR="000626F3">
        <w:rPr>
          <w:rFonts w:ascii="Times New Roman" w:hAnsi="Times New Roman" w:cs="Times New Roman"/>
        </w:rPr>
        <w:t>3</w:t>
      </w:r>
      <w:r w:rsidRPr="00734182">
        <w:rPr>
          <w:rFonts w:ascii="Times New Roman" w:hAnsi="Times New Roman" w:cs="Times New Roman"/>
        </w:rPr>
        <w:t xml:space="preserve">. Atlikus visų statinių griovimo ir utilizavimo darbus, nurodytoje </w:t>
      </w:r>
      <w:r w:rsidR="00FF75FD" w:rsidRPr="00734182">
        <w:rPr>
          <w:rFonts w:ascii="Times New Roman" w:hAnsi="Times New Roman" w:cs="Times New Roman"/>
        </w:rPr>
        <w:t>teritorijoje kertami visi</w:t>
      </w:r>
      <w:r w:rsidRPr="00734182">
        <w:rPr>
          <w:rFonts w:ascii="Times New Roman" w:hAnsi="Times New Roman" w:cs="Times New Roman"/>
        </w:rPr>
        <w:t xml:space="preserve"> </w:t>
      </w:r>
      <w:r w:rsidR="00BA6638" w:rsidRPr="00734182">
        <w:rPr>
          <w:rFonts w:ascii="Times New Roman" w:hAnsi="Times New Roman" w:cs="Times New Roman"/>
        </w:rPr>
        <w:t>krūmai ir menkaverčiai želdiniai, išskyrus saugotinus želdinius (20 cm ir didesnio skersmens, 1</w:t>
      </w:r>
      <w:r w:rsidR="00FF75FD" w:rsidRPr="00734182">
        <w:rPr>
          <w:rFonts w:ascii="Times New Roman" w:hAnsi="Times New Roman" w:cs="Times New Roman"/>
        </w:rPr>
        <w:t>,</w:t>
      </w:r>
      <w:r w:rsidR="00BA6638" w:rsidRPr="00734182">
        <w:rPr>
          <w:rFonts w:ascii="Times New Roman" w:hAnsi="Times New Roman" w:cs="Times New Roman"/>
        </w:rPr>
        <w:t>30</w:t>
      </w:r>
      <w:r w:rsidR="00FF75FD" w:rsidRPr="00734182">
        <w:rPr>
          <w:rFonts w:ascii="Times New Roman" w:hAnsi="Times New Roman" w:cs="Times New Roman"/>
        </w:rPr>
        <w:t xml:space="preserve"> cm</w:t>
      </w:r>
      <w:r w:rsidR="00BA6638" w:rsidRPr="00734182">
        <w:rPr>
          <w:rFonts w:ascii="Times New Roman" w:hAnsi="Times New Roman" w:cs="Times New Roman"/>
        </w:rPr>
        <w:t xml:space="preserve"> aukšlyje</w:t>
      </w:r>
      <w:r w:rsidR="00FF75FD" w:rsidRPr="00734182">
        <w:rPr>
          <w:rFonts w:ascii="Times New Roman" w:hAnsi="Times New Roman" w:cs="Times New Roman"/>
        </w:rPr>
        <w:t>).</w:t>
      </w:r>
    </w:p>
    <w:p w14:paraId="11E35684" w14:textId="6373D3DC" w:rsidR="00D76945" w:rsidRPr="00734182" w:rsidRDefault="00D76945" w:rsidP="00143A81">
      <w:pPr>
        <w:ind w:right="55" w:firstLine="1134"/>
        <w:jc w:val="both"/>
        <w:rPr>
          <w:rFonts w:ascii="Times New Roman" w:hAnsi="Times New Roman" w:cs="Times New Roman"/>
        </w:rPr>
      </w:pPr>
      <w:r w:rsidRPr="00734182">
        <w:rPr>
          <w:rFonts w:ascii="Times New Roman" w:hAnsi="Times New Roman" w:cs="Times New Roman"/>
        </w:rPr>
        <w:t>1</w:t>
      </w:r>
      <w:r w:rsidR="000626F3">
        <w:rPr>
          <w:rFonts w:ascii="Times New Roman" w:hAnsi="Times New Roman" w:cs="Times New Roman"/>
        </w:rPr>
        <w:t>4</w:t>
      </w:r>
      <w:r w:rsidRPr="00734182">
        <w:rPr>
          <w:rFonts w:ascii="Times New Roman" w:hAnsi="Times New Roman" w:cs="Times New Roman"/>
        </w:rPr>
        <w:t>.</w:t>
      </w:r>
      <w:r w:rsidR="006B2326" w:rsidRPr="00734182">
        <w:rPr>
          <w:rFonts w:ascii="Times New Roman" w:hAnsi="Times New Roman" w:cs="Times New Roman"/>
        </w:rPr>
        <w:t xml:space="preserve"> </w:t>
      </w:r>
      <w:r w:rsidR="004D062E" w:rsidRPr="00734182">
        <w:rPr>
          <w:rFonts w:ascii="Times New Roman" w:hAnsi="Times New Roman" w:cs="Times New Roman"/>
        </w:rPr>
        <w:t>Visi nukirsti</w:t>
      </w:r>
      <w:r w:rsidR="006B2326" w:rsidRPr="00734182">
        <w:rPr>
          <w:rFonts w:ascii="Times New Roman" w:hAnsi="Times New Roman" w:cs="Times New Roman"/>
        </w:rPr>
        <w:t xml:space="preserve"> krūmai, menkaverčiai želdynai, šakos ir kita sumedėjusi augmenija turi būti pašalinta iš tvarkomos teritorijos.</w:t>
      </w:r>
    </w:p>
    <w:p w14:paraId="25F4650F" w14:textId="51F666B0" w:rsidR="00AE3D2F" w:rsidRPr="00734182" w:rsidRDefault="006B2326" w:rsidP="00AE3D2F">
      <w:pPr>
        <w:ind w:right="55" w:firstLine="1134"/>
        <w:jc w:val="both"/>
        <w:rPr>
          <w:rFonts w:ascii="Times New Roman" w:hAnsi="Times New Roman" w:cs="Times New Roman"/>
        </w:rPr>
      </w:pPr>
      <w:r w:rsidRPr="00734182">
        <w:rPr>
          <w:rFonts w:ascii="Times New Roman" w:hAnsi="Times New Roman" w:cs="Times New Roman"/>
        </w:rPr>
        <w:t>1</w:t>
      </w:r>
      <w:r w:rsidR="000626F3">
        <w:rPr>
          <w:rFonts w:ascii="Times New Roman" w:hAnsi="Times New Roman" w:cs="Times New Roman"/>
        </w:rPr>
        <w:t>5</w:t>
      </w:r>
      <w:r w:rsidRPr="00734182">
        <w:rPr>
          <w:rFonts w:ascii="Times New Roman" w:hAnsi="Times New Roman" w:cs="Times New Roman"/>
        </w:rPr>
        <w:t>. Atlikus želdinių kirtimo darbus</w:t>
      </w:r>
      <w:r w:rsidR="0008567D" w:rsidRPr="00734182">
        <w:rPr>
          <w:rFonts w:ascii="Times New Roman" w:hAnsi="Times New Roman" w:cs="Times New Roman"/>
        </w:rPr>
        <w:t xml:space="preserve">, sklypo teritorijoje atliekamas giluminis frezavimas, siekiant panaikinti likusius kelmus ir krūmų šaknis. Frezavimo darbų metu išverstos šiukšlės ar lauko rieduliai didesni kaip </w:t>
      </w:r>
      <w:r w:rsidR="00AE3D2F" w:rsidRPr="00734182">
        <w:rPr>
          <w:rFonts w:ascii="Times New Roman" w:hAnsi="Times New Roman" w:cs="Times New Roman"/>
        </w:rPr>
        <w:t>(30 cm skersmens) taip pat turi būti sutvarkyti ir pašalinti iš tvarkomos teritorijos.</w:t>
      </w:r>
    </w:p>
    <w:p w14:paraId="7A742240" w14:textId="2BBDCB46" w:rsidR="0095610A" w:rsidRPr="00734182" w:rsidRDefault="0095610A" w:rsidP="00AE3D2F">
      <w:pPr>
        <w:ind w:right="55" w:firstLine="1134"/>
        <w:jc w:val="both"/>
        <w:rPr>
          <w:rFonts w:ascii="Times New Roman" w:hAnsi="Times New Roman" w:cs="Times New Roman"/>
        </w:rPr>
      </w:pPr>
      <w:r w:rsidRPr="00734182">
        <w:rPr>
          <w:rFonts w:ascii="Times New Roman" w:hAnsi="Times New Roman" w:cs="Times New Roman"/>
        </w:rPr>
        <w:t>1</w:t>
      </w:r>
      <w:r w:rsidR="000626F3">
        <w:rPr>
          <w:rFonts w:ascii="Times New Roman" w:hAnsi="Times New Roman" w:cs="Times New Roman"/>
        </w:rPr>
        <w:t>6</w:t>
      </w:r>
      <w:r w:rsidRPr="00734182">
        <w:rPr>
          <w:rFonts w:ascii="Times New Roman" w:hAnsi="Times New Roman" w:cs="Times New Roman"/>
        </w:rPr>
        <w:t>. Sklypų teritorijos paliniuojamos buldozeriu, pagal esamą teritorijos reljefą.</w:t>
      </w:r>
    </w:p>
    <w:p w14:paraId="4361E2C5" w14:textId="51995231" w:rsidR="0008567D" w:rsidRDefault="0008567D" w:rsidP="00143A81">
      <w:pPr>
        <w:ind w:right="55" w:firstLine="1134"/>
        <w:jc w:val="both"/>
        <w:rPr>
          <w:rFonts w:ascii="Times New Roman" w:hAnsi="Times New Roman" w:cs="Times New Roman"/>
        </w:rPr>
      </w:pPr>
      <w:r w:rsidRPr="00734182">
        <w:rPr>
          <w:rFonts w:ascii="Times New Roman" w:hAnsi="Times New Roman" w:cs="Times New Roman"/>
        </w:rPr>
        <w:t>1</w:t>
      </w:r>
      <w:r w:rsidR="000626F3">
        <w:rPr>
          <w:rFonts w:ascii="Times New Roman" w:hAnsi="Times New Roman" w:cs="Times New Roman"/>
        </w:rPr>
        <w:t>7</w:t>
      </w:r>
      <w:r w:rsidRPr="00734182">
        <w:rPr>
          <w:rFonts w:ascii="Times New Roman" w:hAnsi="Times New Roman" w:cs="Times New Roman"/>
        </w:rPr>
        <w:t>.</w:t>
      </w:r>
      <w:r w:rsidR="0095610A" w:rsidRPr="00734182">
        <w:rPr>
          <w:rFonts w:ascii="Times New Roman" w:hAnsi="Times New Roman" w:cs="Times New Roman"/>
        </w:rPr>
        <w:t xml:space="preserve"> </w:t>
      </w:r>
      <w:r w:rsidR="00301D1B" w:rsidRPr="00734182">
        <w:rPr>
          <w:rFonts w:ascii="Times New Roman" w:hAnsi="Times New Roman" w:cs="Times New Roman"/>
        </w:rPr>
        <w:t xml:space="preserve">Teritorijoje esantis tvenkinys turi būti išvalytas ir aptvertas </w:t>
      </w:r>
      <w:r w:rsidR="00D337A6" w:rsidRPr="00734182">
        <w:rPr>
          <w:rFonts w:ascii="Times New Roman" w:hAnsi="Times New Roman" w:cs="Times New Roman"/>
        </w:rPr>
        <w:t>segmentine</w:t>
      </w:r>
      <w:r w:rsidR="00301D1B" w:rsidRPr="00734182">
        <w:rPr>
          <w:rFonts w:ascii="Times New Roman" w:hAnsi="Times New Roman" w:cs="Times New Roman"/>
        </w:rPr>
        <w:t xml:space="preserve"> (</w:t>
      </w:r>
      <w:r w:rsidR="00691AA7" w:rsidRPr="00734182">
        <w:rPr>
          <w:rFonts w:ascii="Times New Roman" w:hAnsi="Times New Roman" w:cs="Times New Roman"/>
        </w:rPr>
        <w:t xml:space="preserve">nežemesnė nei </w:t>
      </w:r>
      <w:r w:rsidR="00301D1B" w:rsidRPr="00734182">
        <w:rPr>
          <w:rFonts w:ascii="Times New Roman" w:hAnsi="Times New Roman" w:cs="Times New Roman"/>
        </w:rPr>
        <w:t>1,</w:t>
      </w:r>
      <w:r w:rsidR="00691AA7" w:rsidRPr="00734182">
        <w:rPr>
          <w:rFonts w:ascii="Times New Roman" w:hAnsi="Times New Roman" w:cs="Times New Roman"/>
        </w:rPr>
        <w:t>5</w:t>
      </w:r>
      <w:r w:rsidR="00301D1B" w:rsidRPr="00734182">
        <w:rPr>
          <w:rFonts w:ascii="Times New Roman" w:hAnsi="Times New Roman" w:cs="Times New Roman"/>
        </w:rPr>
        <w:t xml:space="preserve"> m.) aukščio tvora su įrengtais (1 m.) pločio vieneriais varteliais</w:t>
      </w:r>
      <w:r w:rsidR="00D337A6" w:rsidRPr="00734182">
        <w:rPr>
          <w:rFonts w:ascii="Times New Roman" w:hAnsi="Times New Roman" w:cs="Times New Roman"/>
        </w:rPr>
        <w:t>, tvoros ir jos elementų spalva žalia.</w:t>
      </w:r>
    </w:p>
    <w:p w14:paraId="25456127" w14:textId="6FD0C5B0" w:rsidR="0046309C" w:rsidRPr="0054365B" w:rsidRDefault="00D91B7F" w:rsidP="0046309C">
      <w:pPr>
        <w:ind w:firstLine="1134"/>
        <w:jc w:val="both"/>
        <w:rPr>
          <w:rFonts w:ascii="Times New Roman" w:hAnsi="Times New Roman" w:cs="Times New Roman"/>
        </w:rPr>
      </w:pPr>
      <w:r>
        <w:rPr>
          <w:rFonts w:ascii="Times New Roman" w:hAnsi="Times New Roman" w:cs="Times New Roman"/>
        </w:rPr>
        <w:t>1</w:t>
      </w:r>
      <w:r w:rsidR="000626F3">
        <w:rPr>
          <w:rFonts w:ascii="Times New Roman" w:hAnsi="Times New Roman" w:cs="Times New Roman"/>
        </w:rPr>
        <w:t>8</w:t>
      </w:r>
      <w:r>
        <w:rPr>
          <w:rFonts w:ascii="Times New Roman" w:hAnsi="Times New Roman" w:cs="Times New Roman"/>
        </w:rPr>
        <w:t xml:space="preserve">. </w:t>
      </w:r>
      <w:r w:rsidR="0046309C" w:rsidRPr="0054365B">
        <w:rPr>
          <w:rFonts w:ascii="Times New Roman" w:hAnsi="Times New Roman" w:cs="Times New Roman"/>
        </w:rPr>
        <w:t>Atlikus darbus</w:t>
      </w:r>
      <w:r w:rsidR="001F55EF">
        <w:rPr>
          <w:rFonts w:ascii="Times New Roman" w:hAnsi="Times New Roman" w:cs="Times New Roman"/>
        </w:rPr>
        <w:t xml:space="preserve"> </w:t>
      </w:r>
      <w:r w:rsidR="0046309C" w:rsidRPr="0054365B">
        <w:rPr>
          <w:rFonts w:ascii="Times New Roman" w:hAnsi="Times New Roman" w:cs="Times New Roman"/>
        </w:rPr>
        <w:t>patikslinti</w:t>
      </w:r>
      <w:r w:rsidR="00466F72">
        <w:rPr>
          <w:rFonts w:ascii="Times New Roman" w:hAnsi="Times New Roman" w:cs="Times New Roman"/>
        </w:rPr>
        <w:t xml:space="preserve"> </w:t>
      </w:r>
      <w:r w:rsidR="00004BC6" w:rsidRPr="00734182">
        <w:rPr>
          <w:rFonts w:ascii="Times New Roman" w:hAnsi="Times New Roman" w:cs="Times New Roman"/>
        </w:rPr>
        <w:t>Partizanų g. 14</w:t>
      </w:r>
      <w:r w:rsidR="00523A79">
        <w:rPr>
          <w:rFonts w:ascii="Times New Roman" w:hAnsi="Times New Roman" w:cs="Times New Roman"/>
        </w:rPr>
        <w:t xml:space="preserve">, </w:t>
      </w:r>
      <w:r w:rsidR="00523A79" w:rsidRPr="00734182">
        <w:rPr>
          <w:rFonts w:ascii="Times New Roman" w:hAnsi="Times New Roman" w:cs="Times New Roman"/>
        </w:rPr>
        <w:t>Dūkšt</w:t>
      </w:r>
      <w:r w:rsidR="00FD6DFA">
        <w:rPr>
          <w:rFonts w:ascii="Times New Roman" w:hAnsi="Times New Roman" w:cs="Times New Roman"/>
        </w:rPr>
        <w:t>e</w:t>
      </w:r>
      <w:r w:rsidR="00466F72">
        <w:rPr>
          <w:rFonts w:ascii="Times New Roman" w:hAnsi="Times New Roman" w:cs="Times New Roman"/>
        </w:rPr>
        <w:t xml:space="preserve">, </w:t>
      </w:r>
      <w:r w:rsidR="00466F72" w:rsidRPr="00734182">
        <w:rPr>
          <w:rFonts w:ascii="Times New Roman" w:hAnsi="Times New Roman" w:cs="Times New Roman"/>
        </w:rPr>
        <w:t>Ignalinos r. sav.,</w:t>
      </w:r>
      <w:r w:rsidR="00466F72">
        <w:rPr>
          <w:rFonts w:ascii="Times New Roman" w:hAnsi="Times New Roman" w:cs="Times New Roman"/>
        </w:rPr>
        <w:t xml:space="preserve"> </w:t>
      </w:r>
      <w:r w:rsidR="007E2626">
        <w:rPr>
          <w:rFonts w:ascii="Times New Roman" w:hAnsi="Times New Roman" w:cs="Times New Roman"/>
        </w:rPr>
        <w:t>ir</w:t>
      </w:r>
      <w:r w:rsidR="00004BC6" w:rsidRPr="00734182">
        <w:rPr>
          <w:rFonts w:ascii="Times New Roman" w:hAnsi="Times New Roman" w:cs="Times New Roman"/>
        </w:rPr>
        <w:t xml:space="preserve"> Partizanų g. 20.</w:t>
      </w:r>
      <w:r w:rsidR="00466F72">
        <w:rPr>
          <w:rFonts w:ascii="Times New Roman" w:hAnsi="Times New Roman" w:cs="Times New Roman"/>
        </w:rPr>
        <w:t xml:space="preserve"> </w:t>
      </w:r>
      <w:r w:rsidR="00466F72" w:rsidRPr="00734182">
        <w:rPr>
          <w:rFonts w:ascii="Times New Roman" w:hAnsi="Times New Roman" w:cs="Times New Roman"/>
        </w:rPr>
        <w:t>Dūkšto sen.</w:t>
      </w:r>
      <w:r w:rsidR="0046309C" w:rsidRPr="0054365B">
        <w:rPr>
          <w:rFonts w:ascii="Times New Roman" w:hAnsi="Times New Roman" w:cs="Times New Roman"/>
        </w:rPr>
        <w:t>,</w:t>
      </w:r>
      <w:r w:rsidR="00FD6DFA">
        <w:rPr>
          <w:rFonts w:ascii="Times New Roman" w:hAnsi="Times New Roman" w:cs="Times New Roman"/>
        </w:rPr>
        <w:t xml:space="preserve"> Kaniūkų k.</w:t>
      </w:r>
      <w:r w:rsidR="001F55EF">
        <w:rPr>
          <w:rFonts w:ascii="Times New Roman" w:hAnsi="Times New Roman" w:cs="Times New Roman"/>
        </w:rPr>
        <w:t xml:space="preserve"> </w:t>
      </w:r>
      <w:r w:rsidR="001F55EF" w:rsidRPr="00734182">
        <w:rPr>
          <w:rFonts w:ascii="Times New Roman" w:hAnsi="Times New Roman" w:cs="Times New Roman"/>
        </w:rPr>
        <w:t>Ignalinos r. sav.,</w:t>
      </w:r>
      <w:r w:rsidR="001F55EF">
        <w:rPr>
          <w:rFonts w:ascii="Times New Roman" w:hAnsi="Times New Roman" w:cs="Times New Roman"/>
        </w:rPr>
        <w:t xml:space="preserve"> </w:t>
      </w:r>
      <w:r w:rsidR="0046309C" w:rsidRPr="0054365B">
        <w:rPr>
          <w:rFonts w:ascii="Times New Roman" w:hAnsi="Times New Roman" w:cs="Times New Roman"/>
        </w:rPr>
        <w:t xml:space="preserve">kadastrinių matavimų </w:t>
      </w:r>
      <w:r w:rsidR="003B6B6A">
        <w:rPr>
          <w:rFonts w:ascii="Times New Roman" w:hAnsi="Times New Roman" w:cs="Times New Roman"/>
        </w:rPr>
        <w:t xml:space="preserve">planus ir pastatų </w:t>
      </w:r>
      <w:r w:rsidR="00420BEA">
        <w:rPr>
          <w:rFonts w:ascii="Times New Roman" w:hAnsi="Times New Roman" w:cs="Times New Roman"/>
        </w:rPr>
        <w:t>nekilnojamojo turto bylas</w:t>
      </w:r>
      <w:r w:rsidR="0046309C" w:rsidRPr="0054365B">
        <w:rPr>
          <w:rFonts w:ascii="Times New Roman" w:hAnsi="Times New Roman" w:cs="Times New Roman"/>
        </w:rPr>
        <w:t xml:space="preserve"> (</w:t>
      </w:r>
      <w:r w:rsidR="009A073A">
        <w:rPr>
          <w:rFonts w:ascii="Times New Roman" w:hAnsi="Times New Roman" w:cs="Times New Roman"/>
        </w:rPr>
        <w:t xml:space="preserve">planai ir </w:t>
      </w:r>
      <w:r w:rsidR="0046309C" w:rsidRPr="0054365B">
        <w:rPr>
          <w:rFonts w:ascii="Times New Roman" w:hAnsi="Times New Roman" w:cs="Times New Roman"/>
        </w:rPr>
        <w:t>bylos turi būti su ,,Registrų centro“ patikra).</w:t>
      </w:r>
    </w:p>
    <w:p w14:paraId="02CFD0C2" w14:textId="71ACEB8F" w:rsidR="00D91B7F" w:rsidRPr="00734182" w:rsidRDefault="00D91B7F" w:rsidP="00143A81">
      <w:pPr>
        <w:ind w:right="55" w:firstLine="1134"/>
        <w:jc w:val="both"/>
        <w:rPr>
          <w:rFonts w:ascii="Times New Roman" w:hAnsi="Times New Roman" w:cs="Times New Roman"/>
        </w:rPr>
      </w:pPr>
    </w:p>
    <w:p w14:paraId="12D1CAD8" w14:textId="77777777" w:rsidR="00B65D6F" w:rsidRPr="00734182" w:rsidRDefault="00B65D6F" w:rsidP="00B65D6F">
      <w:pPr>
        <w:ind w:right="-937" w:hanging="142"/>
        <w:jc w:val="both"/>
        <w:rPr>
          <w:rFonts w:ascii="Times New Roman" w:hAnsi="Times New Roman" w:cs="Times New Roman"/>
        </w:rPr>
      </w:pPr>
    </w:p>
    <w:p w14:paraId="155F797E" w14:textId="77777777" w:rsidR="00B65D6F" w:rsidRPr="00734182" w:rsidRDefault="00B65D6F" w:rsidP="00B65D6F">
      <w:pPr>
        <w:ind w:left="284" w:right="-937" w:hanging="142"/>
        <w:jc w:val="both"/>
        <w:rPr>
          <w:rFonts w:ascii="Times New Roman" w:hAnsi="Times New Roman" w:cs="Times New Roman"/>
        </w:rPr>
      </w:pPr>
    </w:p>
    <w:p w14:paraId="0AC49305" w14:textId="77777777" w:rsidR="00760069" w:rsidRPr="00734182" w:rsidRDefault="00760069" w:rsidP="00B65D6F">
      <w:pPr>
        <w:ind w:left="284" w:right="-937" w:hanging="142"/>
        <w:jc w:val="both"/>
        <w:rPr>
          <w:rFonts w:ascii="Times New Roman" w:hAnsi="Times New Roman" w:cs="Times New Roman"/>
        </w:rPr>
      </w:pPr>
    </w:p>
    <w:p w14:paraId="3248DBCB" w14:textId="77777777" w:rsidR="002310F3" w:rsidRPr="00734182" w:rsidRDefault="002310F3" w:rsidP="00B65D6F">
      <w:pPr>
        <w:ind w:left="284" w:right="-937" w:hanging="142"/>
        <w:jc w:val="both"/>
        <w:rPr>
          <w:rFonts w:ascii="Times New Roman" w:hAnsi="Times New Roman" w:cs="Times New Roman"/>
        </w:rPr>
      </w:pPr>
    </w:p>
    <w:p w14:paraId="3024BE55" w14:textId="77777777" w:rsidR="002310F3" w:rsidRPr="00734182" w:rsidRDefault="002310F3" w:rsidP="00B65D6F">
      <w:pPr>
        <w:ind w:left="284" w:right="-937" w:hanging="142"/>
        <w:jc w:val="both"/>
        <w:rPr>
          <w:rFonts w:ascii="Times New Roman" w:hAnsi="Times New Roman" w:cs="Times New Roman"/>
        </w:rPr>
      </w:pPr>
    </w:p>
    <w:p w14:paraId="0CA69694" w14:textId="77777777" w:rsidR="002310F3" w:rsidRPr="00734182" w:rsidRDefault="002310F3" w:rsidP="00B65D6F">
      <w:pPr>
        <w:ind w:left="284" w:right="-937" w:hanging="142"/>
        <w:jc w:val="both"/>
        <w:rPr>
          <w:rFonts w:ascii="Times New Roman" w:hAnsi="Times New Roman" w:cs="Times New Roman"/>
        </w:rPr>
      </w:pPr>
    </w:p>
    <w:p w14:paraId="6DEB5B1E" w14:textId="77777777" w:rsidR="00667929" w:rsidRPr="00734182" w:rsidRDefault="00667929" w:rsidP="00B65D6F">
      <w:pPr>
        <w:ind w:left="284" w:right="-937" w:hanging="142"/>
        <w:jc w:val="both"/>
        <w:rPr>
          <w:rFonts w:ascii="Times New Roman" w:hAnsi="Times New Roman" w:cs="Times New Roman"/>
        </w:rPr>
      </w:pPr>
    </w:p>
    <w:p w14:paraId="7913864E" w14:textId="77777777" w:rsidR="00CF1DAA" w:rsidRPr="00734182" w:rsidRDefault="00CF1DAA" w:rsidP="00CF1DAA">
      <w:pPr>
        <w:ind w:right="-937"/>
        <w:jc w:val="both"/>
        <w:rPr>
          <w:rFonts w:ascii="Times New Roman" w:hAnsi="Times New Roman" w:cs="Times New Roman"/>
        </w:rPr>
      </w:pPr>
    </w:p>
    <w:p w14:paraId="1C088A8F" w14:textId="77777777" w:rsidR="002C70AF" w:rsidRPr="00734182" w:rsidRDefault="002C70AF" w:rsidP="00CF1DAA">
      <w:pPr>
        <w:ind w:right="-937"/>
        <w:jc w:val="both"/>
        <w:rPr>
          <w:rFonts w:ascii="Times New Roman" w:hAnsi="Times New Roman" w:cs="Times New Roman"/>
        </w:rPr>
      </w:pPr>
    </w:p>
    <w:p w14:paraId="521B8EEF" w14:textId="77777777" w:rsidR="002C70AF" w:rsidRPr="00734182" w:rsidRDefault="002C70AF" w:rsidP="00CF1DAA">
      <w:pPr>
        <w:ind w:right="-937"/>
        <w:jc w:val="both"/>
        <w:rPr>
          <w:rFonts w:ascii="Times New Roman" w:hAnsi="Times New Roman" w:cs="Times New Roman"/>
        </w:rPr>
      </w:pPr>
    </w:p>
    <w:p w14:paraId="7A655EF0" w14:textId="77777777" w:rsidR="002C70AF" w:rsidRPr="00734182" w:rsidRDefault="002C70AF" w:rsidP="00CF1DAA">
      <w:pPr>
        <w:ind w:right="-937"/>
        <w:jc w:val="both"/>
        <w:rPr>
          <w:rFonts w:ascii="Times New Roman" w:hAnsi="Times New Roman" w:cs="Times New Roman"/>
        </w:rPr>
      </w:pPr>
    </w:p>
    <w:p w14:paraId="52C014BF" w14:textId="77777777" w:rsidR="002C70AF" w:rsidRPr="00734182" w:rsidRDefault="002C70AF" w:rsidP="00CF1DAA">
      <w:pPr>
        <w:ind w:right="-937"/>
        <w:jc w:val="both"/>
        <w:rPr>
          <w:rFonts w:ascii="Times New Roman" w:hAnsi="Times New Roman" w:cs="Times New Roman"/>
        </w:rPr>
      </w:pPr>
    </w:p>
    <w:p w14:paraId="560BFC18" w14:textId="77777777" w:rsidR="002C70AF" w:rsidRPr="00734182" w:rsidRDefault="002C70AF" w:rsidP="00CF1DAA">
      <w:pPr>
        <w:ind w:right="-937"/>
        <w:jc w:val="both"/>
        <w:rPr>
          <w:rFonts w:ascii="Times New Roman" w:hAnsi="Times New Roman" w:cs="Times New Roman"/>
        </w:rPr>
      </w:pPr>
    </w:p>
    <w:p w14:paraId="4D6E2644" w14:textId="77777777" w:rsidR="002C70AF" w:rsidRPr="00734182" w:rsidRDefault="002C70AF" w:rsidP="00CF1DAA">
      <w:pPr>
        <w:ind w:right="-937"/>
        <w:jc w:val="both"/>
        <w:rPr>
          <w:rFonts w:ascii="Times New Roman" w:hAnsi="Times New Roman" w:cs="Times New Roman"/>
        </w:rPr>
      </w:pPr>
    </w:p>
    <w:p w14:paraId="588B5B61" w14:textId="77777777" w:rsidR="002C70AF" w:rsidRPr="00734182" w:rsidRDefault="002C70AF" w:rsidP="00CF1DAA">
      <w:pPr>
        <w:ind w:right="-937"/>
        <w:jc w:val="both"/>
        <w:rPr>
          <w:rFonts w:ascii="Times New Roman" w:hAnsi="Times New Roman" w:cs="Times New Roman"/>
        </w:rPr>
      </w:pPr>
    </w:p>
    <w:p w14:paraId="51D554DC" w14:textId="77777777" w:rsidR="002C70AF" w:rsidRPr="00734182" w:rsidRDefault="002C70AF" w:rsidP="00CF1DAA">
      <w:pPr>
        <w:ind w:right="-937"/>
        <w:jc w:val="both"/>
        <w:rPr>
          <w:rFonts w:ascii="Times New Roman" w:hAnsi="Times New Roman" w:cs="Times New Roman"/>
        </w:rPr>
      </w:pPr>
    </w:p>
    <w:p w14:paraId="62AF8978" w14:textId="77777777" w:rsidR="002C70AF" w:rsidRDefault="002C70AF" w:rsidP="00CF1DAA">
      <w:pPr>
        <w:ind w:right="-937"/>
        <w:jc w:val="both"/>
        <w:rPr>
          <w:rFonts w:ascii="Times New Roman" w:hAnsi="Times New Roman" w:cs="Times New Roman"/>
        </w:rPr>
      </w:pPr>
    </w:p>
    <w:p w14:paraId="55D4D340" w14:textId="77777777" w:rsidR="003B52D9" w:rsidRPr="00734182" w:rsidRDefault="003B52D9" w:rsidP="00CF1DAA">
      <w:pPr>
        <w:ind w:right="-937"/>
        <w:jc w:val="both"/>
        <w:rPr>
          <w:rFonts w:ascii="Times New Roman" w:hAnsi="Times New Roman" w:cs="Times New Roman"/>
        </w:rPr>
      </w:pPr>
    </w:p>
    <w:p w14:paraId="55285783" w14:textId="77777777" w:rsidR="002C70AF" w:rsidRPr="00734182" w:rsidRDefault="002C70AF" w:rsidP="00CF1DAA">
      <w:pPr>
        <w:ind w:right="-937"/>
        <w:jc w:val="both"/>
        <w:rPr>
          <w:rFonts w:ascii="Times New Roman" w:hAnsi="Times New Roman" w:cs="Times New Roman"/>
        </w:rPr>
      </w:pPr>
    </w:p>
    <w:p w14:paraId="55D4257B" w14:textId="77777777" w:rsidR="002C70AF" w:rsidRPr="00734182" w:rsidRDefault="002C70AF" w:rsidP="00CF1DAA">
      <w:pPr>
        <w:ind w:right="-937"/>
        <w:jc w:val="both"/>
        <w:rPr>
          <w:rFonts w:ascii="Times New Roman" w:hAnsi="Times New Roman" w:cs="Times New Roman"/>
        </w:rPr>
      </w:pPr>
    </w:p>
    <w:p w14:paraId="38B9B3B9" w14:textId="77777777" w:rsidR="002C70AF" w:rsidRPr="00734182" w:rsidRDefault="002C70AF" w:rsidP="00CF1DAA">
      <w:pPr>
        <w:ind w:right="-937"/>
        <w:jc w:val="both"/>
        <w:rPr>
          <w:rFonts w:ascii="Times New Roman" w:hAnsi="Times New Roman" w:cs="Times New Roman"/>
        </w:rPr>
      </w:pPr>
    </w:p>
    <w:p w14:paraId="2C90072F" w14:textId="77777777" w:rsidR="002C70AF" w:rsidRPr="00734182" w:rsidRDefault="002C70AF" w:rsidP="00CF1DAA">
      <w:pPr>
        <w:ind w:right="-937"/>
        <w:jc w:val="both"/>
        <w:rPr>
          <w:rFonts w:ascii="Times New Roman" w:hAnsi="Times New Roman" w:cs="Times New Roman"/>
        </w:rPr>
      </w:pPr>
    </w:p>
    <w:p w14:paraId="6C018989" w14:textId="77777777" w:rsidR="002C70AF" w:rsidRPr="00734182" w:rsidRDefault="002C70AF" w:rsidP="00CF1DAA">
      <w:pPr>
        <w:ind w:right="-937"/>
        <w:jc w:val="both"/>
        <w:rPr>
          <w:rFonts w:ascii="Times New Roman" w:hAnsi="Times New Roman" w:cs="Times New Roman"/>
        </w:rPr>
      </w:pPr>
    </w:p>
    <w:p w14:paraId="3F4A7519" w14:textId="77777777" w:rsidR="002C70AF" w:rsidRPr="00734182" w:rsidRDefault="002C70AF" w:rsidP="00CF1DAA">
      <w:pPr>
        <w:ind w:right="-937"/>
        <w:jc w:val="both"/>
        <w:rPr>
          <w:rFonts w:ascii="Times New Roman" w:hAnsi="Times New Roman" w:cs="Times New Roman"/>
        </w:rPr>
      </w:pPr>
    </w:p>
    <w:p w14:paraId="4EAAB7FF" w14:textId="77777777" w:rsidR="004D4758" w:rsidRPr="00734182" w:rsidRDefault="004D4758" w:rsidP="00CF1DAA">
      <w:pPr>
        <w:ind w:right="-937"/>
        <w:jc w:val="both"/>
        <w:rPr>
          <w:rFonts w:ascii="Times New Roman" w:hAnsi="Times New Roman" w:cs="Times New Roman"/>
        </w:rPr>
      </w:pPr>
    </w:p>
    <w:p w14:paraId="23032404" w14:textId="77777777" w:rsidR="0095610A" w:rsidRPr="00734182" w:rsidRDefault="0095610A" w:rsidP="00CF1DAA">
      <w:pPr>
        <w:ind w:right="-937"/>
        <w:jc w:val="both"/>
        <w:rPr>
          <w:rFonts w:ascii="Times New Roman" w:hAnsi="Times New Roman" w:cs="Times New Roman"/>
        </w:rPr>
      </w:pPr>
    </w:p>
    <w:p w14:paraId="5BE0616E" w14:textId="77777777" w:rsidR="002C70AF" w:rsidRPr="00734182" w:rsidRDefault="002C70AF" w:rsidP="00CF1DAA">
      <w:pPr>
        <w:ind w:right="-937"/>
        <w:jc w:val="both"/>
        <w:rPr>
          <w:rFonts w:ascii="Times New Roman" w:hAnsi="Times New Roman" w:cs="Times New Roman"/>
        </w:rPr>
      </w:pPr>
    </w:p>
    <w:p w14:paraId="7C3451DF" w14:textId="77777777" w:rsidR="002C70AF" w:rsidRPr="00734182" w:rsidRDefault="002C70AF" w:rsidP="00CF1DAA">
      <w:pPr>
        <w:ind w:right="-937"/>
        <w:jc w:val="both"/>
        <w:rPr>
          <w:rFonts w:ascii="Times New Roman" w:hAnsi="Times New Roman" w:cs="Times New Roman"/>
        </w:rPr>
      </w:pPr>
    </w:p>
    <w:p w14:paraId="6FF4477C" w14:textId="77777777" w:rsidR="002C70AF" w:rsidRPr="00734182" w:rsidRDefault="002C70AF" w:rsidP="00CF1DAA">
      <w:pPr>
        <w:ind w:right="-937"/>
        <w:jc w:val="both"/>
        <w:rPr>
          <w:rFonts w:ascii="Times New Roman" w:hAnsi="Times New Roman" w:cs="Times New Roman"/>
        </w:rPr>
      </w:pPr>
    </w:p>
    <w:p w14:paraId="7D145AA3" w14:textId="77777777" w:rsidR="00B65D6F" w:rsidRPr="00734182" w:rsidRDefault="00B65D6F" w:rsidP="00B65D6F">
      <w:pPr>
        <w:ind w:right="764" w:firstLine="360"/>
        <w:jc w:val="right"/>
        <w:rPr>
          <w:rFonts w:ascii="Times New Roman" w:hAnsi="Times New Roman" w:cs="Times New Roman"/>
          <w:b/>
        </w:rPr>
      </w:pPr>
      <w:r w:rsidRPr="00734182">
        <w:rPr>
          <w:rFonts w:ascii="Times New Roman" w:hAnsi="Times New Roman" w:cs="Times New Roman"/>
        </w:rPr>
        <w:lastRenderedPageBreak/>
        <w:t xml:space="preserve">                                                                                             </w:t>
      </w:r>
      <w:r w:rsidRPr="00734182">
        <w:rPr>
          <w:rFonts w:ascii="Times New Roman" w:hAnsi="Times New Roman" w:cs="Times New Roman"/>
          <w:b/>
        </w:rPr>
        <w:t>Techninės specifikacijos priedas Nr. 1</w:t>
      </w:r>
    </w:p>
    <w:p w14:paraId="10E62C9C" w14:textId="77777777" w:rsidR="00B65D6F" w:rsidRPr="00734182" w:rsidRDefault="00B65D6F" w:rsidP="00B65D6F">
      <w:pPr>
        <w:ind w:firstLine="360"/>
        <w:jc w:val="both"/>
        <w:rPr>
          <w:rFonts w:ascii="Times New Roman" w:hAnsi="Times New Roman" w:cs="Times New Roman"/>
        </w:rPr>
      </w:pPr>
    </w:p>
    <w:p w14:paraId="7C58FD8A" w14:textId="4A8BC8E5" w:rsidR="00D915D3" w:rsidRPr="00734182" w:rsidRDefault="00FB4A7A" w:rsidP="003E446C">
      <w:pPr>
        <w:jc w:val="center"/>
        <w:rPr>
          <w:rFonts w:ascii="Times New Roman" w:hAnsi="Times New Roman" w:cs="Times New Roman"/>
          <w:b/>
        </w:rPr>
      </w:pPr>
      <w:r w:rsidRPr="00734182">
        <w:rPr>
          <w:rFonts w:ascii="Times New Roman" w:hAnsi="Times New Roman" w:cs="Times New Roman"/>
          <w:b/>
        </w:rPr>
        <w:t>TVARKOM</w:t>
      </w:r>
      <w:r w:rsidR="00E802E5">
        <w:rPr>
          <w:rFonts w:ascii="Times New Roman" w:hAnsi="Times New Roman" w:cs="Times New Roman"/>
          <w:b/>
        </w:rPr>
        <w:t>OS TERITORIJOS SCHEMA</w:t>
      </w:r>
    </w:p>
    <w:p w14:paraId="7D03A472" w14:textId="77777777" w:rsidR="000754A0" w:rsidRPr="00734182" w:rsidRDefault="000754A0" w:rsidP="00D915D3">
      <w:pPr>
        <w:jc w:val="both"/>
        <w:rPr>
          <w:rFonts w:ascii="Times New Roman" w:hAnsi="Times New Roman"/>
        </w:rPr>
      </w:pPr>
    </w:p>
    <w:p w14:paraId="37630127" w14:textId="64B3B3C8" w:rsidR="00B20427" w:rsidRPr="00734182" w:rsidRDefault="007323AD" w:rsidP="00FB4A7A">
      <w:r w:rsidRPr="00734182">
        <w:rPr>
          <w:noProof/>
        </w:rPr>
        <w:drawing>
          <wp:inline distT="0" distB="0" distL="0" distR="0" wp14:anchorId="5D04E1F6" wp14:editId="3927471A">
            <wp:extent cx="6066155" cy="5438775"/>
            <wp:effectExtent l="0" t="0" r="0" b="0"/>
            <wp:docPr id="10879408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40826" name=""/>
                    <pic:cNvPicPr/>
                  </pic:nvPicPr>
                  <pic:blipFill>
                    <a:blip r:embed="rId8"/>
                    <a:stretch>
                      <a:fillRect/>
                    </a:stretch>
                  </pic:blipFill>
                  <pic:spPr>
                    <a:xfrm>
                      <a:off x="0" y="0"/>
                      <a:ext cx="6066155" cy="5438775"/>
                    </a:xfrm>
                    <a:prstGeom prst="rect">
                      <a:avLst/>
                    </a:prstGeom>
                  </pic:spPr>
                </pic:pic>
              </a:graphicData>
            </a:graphic>
          </wp:inline>
        </w:drawing>
      </w:r>
    </w:p>
    <w:p w14:paraId="6C300F74" w14:textId="77777777" w:rsidR="00B20427" w:rsidRPr="00734182" w:rsidRDefault="00B20427" w:rsidP="00B20427">
      <w:pPr>
        <w:jc w:val="center"/>
        <w:rPr>
          <w:rFonts w:ascii="Times New Roman" w:hAnsi="Times New Roman" w:cs="Times New Roman"/>
          <w:b/>
        </w:rPr>
      </w:pPr>
    </w:p>
    <w:p w14:paraId="0ACDD0A0" w14:textId="77777777" w:rsidR="00EA70EF" w:rsidRPr="00734182" w:rsidRDefault="00EA70EF" w:rsidP="00EA70EF">
      <w:pPr>
        <w:spacing w:line="20" w:lineRule="atLeast"/>
        <w:jc w:val="both"/>
        <w:rPr>
          <w:rFonts w:ascii="Times New Roman" w:hAnsi="Times New Roman" w:cs="Times New Roman"/>
          <w:b/>
        </w:rPr>
      </w:pPr>
    </w:p>
    <w:sectPr w:rsidR="00EA70EF" w:rsidRPr="00734182" w:rsidSect="00760069">
      <w:footerReference w:type="default" r:id="rId9"/>
      <w:pgSz w:w="11905" w:h="16837"/>
      <w:pgMar w:top="684" w:right="706" w:bottom="786" w:left="1646"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62CE5" w14:textId="77777777" w:rsidR="0077737C" w:rsidRDefault="0077737C">
      <w:r>
        <w:separator/>
      </w:r>
    </w:p>
  </w:endnote>
  <w:endnote w:type="continuationSeparator" w:id="0">
    <w:p w14:paraId="4EFF274D" w14:textId="77777777" w:rsidR="0077737C" w:rsidRDefault="00777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imes New Roman Bold">
    <w:panose1 w:val="02020803070505020304"/>
    <w:charset w:val="00"/>
    <w:family w:val="roman"/>
    <w:notTrueType/>
    <w:pitch w:val="default"/>
  </w:font>
  <w:font w:name="TimesLT">
    <w:altName w:val="Times New Roman"/>
    <w:charset w:val="00"/>
    <w:family w:val="auto"/>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2024729"/>
      <w:docPartObj>
        <w:docPartGallery w:val="Page Numbers (Bottom of Page)"/>
        <w:docPartUnique/>
      </w:docPartObj>
    </w:sdtPr>
    <w:sdtEndPr>
      <w:rPr>
        <w:rFonts w:ascii="Times New Roman" w:hAnsi="Times New Roman" w:cs="Times New Roman"/>
      </w:rPr>
    </w:sdtEndPr>
    <w:sdtContent>
      <w:p w14:paraId="39188B5D" w14:textId="77777777" w:rsidR="0092473F" w:rsidRPr="00A761CD" w:rsidRDefault="009A7531" w:rsidP="00A761CD">
        <w:pPr>
          <w:pStyle w:val="Porat"/>
          <w:framePr w:w="12105" w:h="168" w:wrap="none" w:vAnchor="text" w:hAnchor="page" w:x="-99" w:y="-848"/>
          <w:jc w:val="center"/>
          <w:rPr>
            <w:rFonts w:ascii="Times New Roman" w:hAnsi="Times New Roman" w:cs="Times New Roman"/>
          </w:rPr>
        </w:pPr>
        <w:r w:rsidRPr="00A761CD">
          <w:rPr>
            <w:rFonts w:ascii="Times New Roman" w:hAnsi="Times New Roman" w:cs="Times New Roman"/>
          </w:rPr>
          <w:fldChar w:fldCharType="begin"/>
        </w:r>
        <w:r w:rsidR="0092473F" w:rsidRPr="00A761CD">
          <w:rPr>
            <w:rFonts w:ascii="Times New Roman" w:hAnsi="Times New Roman" w:cs="Times New Roman"/>
          </w:rPr>
          <w:instrText>PAGE   \* MERGEFORMAT</w:instrText>
        </w:r>
        <w:r w:rsidRPr="00A761CD">
          <w:rPr>
            <w:rFonts w:ascii="Times New Roman" w:hAnsi="Times New Roman" w:cs="Times New Roman"/>
          </w:rPr>
          <w:fldChar w:fldCharType="separate"/>
        </w:r>
        <w:r w:rsidR="00F2240D">
          <w:rPr>
            <w:rFonts w:ascii="Times New Roman" w:hAnsi="Times New Roman" w:cs="Times New Roman"/>
            <w:noProof/>
          </w:rPr>
          <w:t>2</w:t>
        </w:r>
        <w:r w:rsidRPr="00A761CD">
          <w:rPr>
            <w:rFonts w:ascii="Times New Roman" w:hAnsi="Times New Roman" w:cs="Times New Roman"/>
          </w:rPr>
          <w:fldChar w:fldCharType="end"/>
        </w:r>
      </w:p>
    </w:sdtContent>
  </w:sdt>
  <w:p w14:paraId="7DA73A4F" w14:textId="77777777" w:rsidR="0092473F" w:rsidRDefault="0092473F">
    <w:pPr>
      <w:pStyle w:val="Antratarbaporat0"/>
      <w:framePr w:w="12105" w:h="168" w:wrap="none" w:vAnchor="text" w:hAnchor="page" w:x="-99" w:y="-848"/>
      <w:shd w:val="clear" w:color="auto" w:fill="auto"/>
      <w:ind w:left="1109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D768F" w14:textId="77777777" w:rsidR="0077737C" w:rsidRDefault="0077737C">
      <w:r>
        <w:separator/>
      </w:r>
    </w:p>
  </w:footnote>
  <w:footnote w:type="continuationSeparator" w:id="0">
    <w:p w14:paraId="1F054283" w14:textId="77777777" w:rsidR="0077737C" w:rsidRDefault="007773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lowerLetter"/>
      <w:lvlText w:val="(%1)"/>
      <w:lvlJc w:val="left"/>
      <w:pPr>
        <w:tabs>
          <w:tab w:val="num" w:pos="1245"/>
        </w:tabs>
        <w:ind w:left="1245" w:hanging="405"/>
      </w:pPr>
      <w:rPr>
        <w:rFonts w:hint="default"/>
      </w:rPr>
    </w:lvl>
  </w:abstractNum>
  <w:abstractNum w:abstractNumId="2" w15:restartNumberingAfterBreak="0">
    <w:nsid w:val="0000000F"/>
    <w:multiLevelType w:val="multilevel"/>
    <w:tmpl w:val="0000000F"/>
    <w:name w:val="WW8Num37"/>
    <w:lvl w:ilvl="0">
      <w:start w:val="1"/>
      <w:numFmt w:val="decimal"/>
      <w:lvlText w:val="%1)"/>
      <w:lvlJc w:val="left"/>
      <w:pPr>
        <w:tabs>
          <w:tab w:val="num" w:pos="142"/>
        </w:tabs>
        <w:ind w:left="1274" w:hanging="990"/>
      </w:pPr>
      <w:rPr>
        <w:rFonts w:eastAsia="Lucida Sans Unicode"/>
        <w:color w:val="000000"/>
        <w:kern w:val="1"/>
        <w:lang w:eastAsia="hi-IN" w:bidi="hi-IN"/>
      </w:rPr>
    </w:lvl>
    <w:lvl w:ilvl="1">
      <w:start w:val="1"/>
      <w:numFmt w:val="lowerLetter"/>
      <w:lvlText w:val="%2."/>
      <w:lvlJc w:val="left"/>
      <w:pPr>
        <w:tabs>
          <w:tab w:val="num" w:pos="142"/>
        </w:tabs>
        <w:ind w:left="1364" w:hanging="360"/>
      </w:pPr>
    </w:lvl>
    <w:lvl w:ilvl="2">
      <w:start w:val="1"/>
      <w:numFmt w:val="lowerRoman"/>
      <w:lvlText w:val="%3."/>
      <w:lvlJc w:val="right"/>
      <w:pPr>
        <w:tabs>
          <w:tab w:val="num" w:pos="142"/>
        </w:tabs>
        <w:ind w:left="2084" w:hanging="180"/>
      </w:pPr>
    </w:lvl>
    <w:lvl w:ilvl="3">
      <w:start w:val="1"/>
      <w:numFmt w:val="decimal"/>
      <w:lvlText w:val="%4."/>
      <w:lvlJc w:val="left"/>
      <w:pPr>
        <w:tabs>
          <w:tab w:val="num" w:pos="142"/>
        </w:tabs>
        <w:ind w:left="2804" w:hanging="360"/>
      </w:pPr>
    </w:lvl>
    <w:lvl w:ilvl="4">
      <w:start w:val="1"/>
      <w:numFmt w:val="lowerLetter"/>
      <w:lvlText w:val="%5."/>
      <w:lvlJc w:val="left"/>
      <w:pPr>
        <w:tabs>
          <w:tab w:val="num" w:pos="142"/>
        </w:tabs>
        <w:ind w:left="3524" w:hanging="360"/>
      </w:pPr>
    </w:lvl>
    <w:lvl w:ilvl="5">
      <w:start w:val="1"/>
      <w:numFmt w:val="lowerRoman"/>
      <w:lvlText w:val="%6."/>
      <w:lvlJc w:val="right"/>
      <w:pPr>
        <w:tabs>
          <w:tab w:val="num" w:pos="142"/>
        </w:tabs>
        <w:ind w:left="4244" w:hanging="180"/>
      </w:pPr>
    </w:lvl>
    <w:lvl w:ilvl="6">
      <w:start w:val="1"/>
      <w:numFmt w:val="decimal"/>
      <w:lvlText w:val="%7."/>
      <w:lvlJc w:val="left"/>
      <w:pPr>
        <w:tabs>
          <w:tab w:val="num" w:pos="142"/>
        </w:tabs>
        <w:ind w:left="4964" w:hanging="360"/>
      </w:pPr>
    </w:lvl>
    <w:lvl w:ilvl="7">
      <w:start w:val="1"/>
      <w:numFmt w:val="lowerLetter"/>
      <w:lvlText w:val="%8."/>
      <w:lvlJc w:val="left"/>
      <w:pPr>
        <w:tabs>
          <w:tab w:val="num" w:pos="142"/>
        </w:tabs>
        <w:ind w:left="5684" w:hanging="360"/>
      </w:pPr>
    </w:lvl>
    <w:lvl w:ilvl="8">
      <w:start w:val="1"/>
      <w:numFmt w:val="lowerRoman"/>
      <w:lvlText w:val="%9."/>
      <w:lvlJc w:val="right"/>
      <w:pPr>
        <w:tabs>
          <w:tab w:val="num" w:pos="142"/>
        </w:tabs>
        <w:ind w:left="6404" w:hanging="180"/>
      </w:pPr>
    </w:lvl>
  </w:abstractNum>
  <w:abstractNum w:abstractNumId="3" w15:restartNumberingAfterBreak="0">
    <w:nsid w:val="04653AEE"/>
    <w:multiLevelType w:val="multilevel"/>
    <w:tmpl w:val="EC38E214"/>
    <w:lvl w:ilvl="0">
      <w:start w:val="4"/>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2"/>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5">
      <w:start w:val="2"/>
      <w:numFmt w:val="decimal"/>
      <w:lvlText w:val="%1.%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6.%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7">
      <w:numFmt w:val="decimal"/>
      <w:lvlText w:val=""/>
      <w:lvlJc w:val="left"/>
    </w:lvl>
    <w:lvl w:ilvl="8">
      <w:numFmt w:val="decimal"/>
      <w:lvlText w:val=""/>
      <w:lvlJc w:val="left"/>
    </w:lvl>
  </w:abstractNum>
  <w:abstractNum w:abstractNumId="4" w15:restartNumberingAfterBreak="0">
    <w:nsid w:val="06CC02E5"/>
    <w:multiLevelType w:val="hybridMultilevel"/>
    <w:tmpl w:val="AA1EC760"/>
    <w:lvl w:ilvl="0" w:tplc="9B4075B2">
      <w:start w:val="12"/>
      <w:numFmt w:val="decimal"/>
      <w:lvlText w:val="%1."/>
      <w:lvlJc w:val="left"/>
      <w:pPr>
        <w:tabs>
          <w:tab w:val="num" w:pos="360"/>
        </w:tabs>
        <w:ind w:left="360" w:hanging="360"/>
      </w:pPr>
      <w:rPr>
        <w:rFonts w:hint="default"/>
        <w:b/>
      </w:r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5" w15:restartNumberingAfterBreak="0">
    <w:nsid w:val="0DC91C78"/>
    <w:multiLevelType w:val="multilevel"/>
    <w:tmpl w:val="DE980D3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62685D"/>
    <w:multiLevelType w:val="singleLevel"/>
    <w:tmpl w:val="D96C95A2"/>
    <w:lvl w:ilvl="0">
      <w:start w:val="1"/>
      <w:numFmt w:val="bullet"/>
      <w:pStyle w:val="Bullet2"/>
      <w:lvlText w:val=""/>
      <w:lvlJc w:val="left"/>
      <w:pPr>
        <w:tabs>
          <w:tab w:val="num" w:pos="5954"/>
        </w:tabs>
        <w:ind w:left="5954" w:hanging="283"/>
      </w:pPr>
      <w:rPr>
        <w:rFonts w:ascii="Symbol" w:hAnsi="Symbol"/>
      </w:rPr>
    </w:lvl>
  </w:abstractNum>
  <w:abstractNum w:abstractNumId="7" w15:restartNumberingAfterBreak="0">
    <w:nsid w:val="12E76B82"/>
    <w:multiLevelType w:val="multilevel"/>
    <w:tmpl w:val="73E6CC66"/>
    <w:lvl w:ilvl="0">
      <w:start w:val="1"/>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7901FB1"/>
    <w:multiLevelType w:val="multilevel"/>
    <w:tmpl w:val="15560392"/>
    <w:lvl w:ilvl="0">
      <w:start w:val="3"/>
      <w:numFmt w:val="decimal"/>
      <w:pStyle w:val="Tvarkostekstas"/>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9534416"/>
    <w:multiLevelType w:val="multilevel"/>
    <w:tmpl w:val="AA8EBC54"/>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6"/>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3.%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A3E6D2F"/>
    <w:multiLevelType w:val="hybridMultilevel"/>
    <w:tmpl w:val="2C26300A"/>
    <w:lvl w:ilvl="0" w:tplc="20F228B6">
      <w:start w:val="1"/>
      <w:numFmt w:val="upperRoman"/>
      <w:lvlText w:val="%1."/>
      <w:lvlJc w:val="left"/>
      <w:pPr>
        <w:ind w:left="1713" w:hanging="720"/>
      </w:pPr>
      <w:rPr>
        <w:rFonts w:hint="default"/>
      </w:r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11" w15:restartNumberingAfterBreak="0">
    <w:nsid w:val="23287A6C"/>
    <w:multiLevelType w:val="multilevel"/>
    <w:tmpl w:val="383233E0"/>
    <w:lvl w:ilvl="0">
      <w:start w:val="2"/>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15:restartNumberingAfterBreak="0">
    <w:nsid w:val="2B354A26"/>
    <w:multiLevelType w:val="multilevel"/>
    <w:tmpl w:val="CB52A39E"/>
    <w:lvl w:ilvl="0">
      <w:start w:val="1"/>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DFF5332"/>
    <w:multiLevelType w:val="multilevel"/>
    <w:tmpl w:val="F860133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upperLetter"/>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3">
      <w:start w:val="1"/>
      <w:numFmt w:val="decimal"/>
      <w:lvlText w:val="%3.%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3.%4.%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5">
      <w:start w:val="2"/>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CA6530"/>
    <w:multiLevelType w:val="hybridMultilevel"/>
    <w:tmpl w:val="2FB0DC4A"/>
    <w:lvl w:ilvl="0" w:tplc="D7964EFA">
      <w:start w:val="1"/>
      <w:numFmt w:val="upperRoman"/>
      <w:lvlText w:val="%1."/>
      <w:lvlJc w:val="left"/>
      <w:pPr>
        <w:tabs>
          <w:tab w:val="num" w:pos="3900"/>
        </w:tabs>
        <w:ind w:left="3900" w:hanging="720"/>
      </w:pPr>
      <w:rPr>
        <w:rFonts w:hint="default"/>
      </w:rPr>
    </w:lvl>
    <w:lvl w:ilvl="1" w:tplc="04270019">
      <w:start w:val="1"/>
      <w:numFmt w:val="lowerLetter"/>
      <w:lvlText w:val="%2."/>
      <w:lvlJc w:val="left"/>
      <w:pPr>
        <w:tabs>
          <w:tab w:val="num" w:pos="4260"/>
        </w:tabs>
        <w:ind w:left="4260" w:hanging="360"/>
      </w:pPr>
    </w:lvl>
    <w:lvl w:ilvl="2" w:tplc="0427001B" w:tentative="1">
      <w:start w:val="1"/>
      <w:numFmt w:val="lowerRoman"/>
      <w:lvlText w:val="%3."/>
      <w:lvlJc w:val="right"/>
      <w:pPr>
        <w:tabs>
          <w:tab w:val="num" w:pos="4980"/>
        </w:tabs>
        <w:ind w:left="4980" w:hanging="180"/>
      </w:pPr>
    </w:lvl>
    <w:lvl w:ilvl="3" w:tplc="0427000F" w:tentative="1">
      <w:start w:val="1"/>
      <w:numFmt w:val="decimal"/>
      <w:lvlText w:val="%4."/>
      <w:lvlJc w:val="left"/>
      <w:pPr>
        <w:tabs>
          <w:tab w:val="num" w:pos="5700"/>
        </w:tabs>
        <w:ind w:left="5700" w:hanging="360"/>
      </w:pPr>
    </w:lvl>
    <w:lvl w:ilvl="4" w:tplc="04270019" w:tentative="1">
      <w:start w:val="1"/>
      <w:numFmt w:val="lowerLetter"/>
      <w:lvlText w:val="%5."/>
      <w:lvlJc w:val="left"/>
      <w:pPr>
        <w:tabs>
          <w:tab w:val="num" w:pos="6420"/>
        </w:tabs>
        <w:ind w:left="6420" w:hanging="360"/>
      </w:pPr>
    </w:lvl>
    <w:lvl w:ilvl="5" w:tplc="0427001B" w:tentative="1">
      <w:start w:val="1"/>
      <w:numFmt w:val="lowerRoman"/>
      <w:lvlText w:val="%6."/>
      <w:lvlJc w:val="right"/>
      <w:pPr>
        <w:tabs>
          <w:tab w:val="num" w:pos="7140"/>
        </w:tabs>
        <w:ind w:left="7140" w:hanging="180"/>
      </w:pPr>
    </w:lvl>
    <w:lvl w:ilvl="6" w:tplc="0427000F" w:tentative="1">
      <w:start w:val="1"/>
      <w:numFmt w:val="decimal"/>
      <w:lvlText w:val="%7."/>
      <w:lvlJc w:val="left"/>
      <w:pPr>
        <w:tabs>
          <w:tab w:val="num" w:pos="7860"/>
        </w:tabs>
        <w:ind w:left="7860" w:hanging="360"/>
      </w:pPr>
    </w:lvl>
    <w:lvl w:ilvl="7" w:tplc="04270019" w:tentative="1">
      <w:start w:val="1"/>
      <w:numFmt w:val="lowerLetter"/>
      <w:lvlText w:val="%8."/>
      <w:lvlJc w:val="left"/>
      <w:pPr>
        <w:tabs>
          <w:tab w:val="num" w:pos="8580"/>
        </w:tabs>
        <w:ind w:left="8580" w:hanging="360"/>
      </w:pPr>
    </w:lvl>
    <w:lvl w:ilvl="8" w:tplc="0427001B" w:tentative="1">
      <w:start w:val="1"/>
      <w:numFmt w:val="lowerRoman"/>
      <w:lvlText w:val="%9."/>
      <w:lvlJc w:val="right"/>
      <w:pPr>
        <w:tabs>
          <w:tab w:val="num" w:pos="9300"/>
        </w:tabs>
        <w:ind w:left="9300" w:hanging="180"/>
      </w:pPr>
    </w:lvl>
  </w:abstractNum>
  <w:abstractNum w:abstractNumId="15" w15:restartNumberingAfterBreak="0">
    <w:nsid w:val="373E00D8"/>
    <w:multiLevelType w:val="multilevel"/>
    <w:tmpl w:val="3528AA2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pStyle w:val="Turinys1"/>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lvl>
    <w:lvl w:ilvl="3">
      <w:numFmt w:val="decimal"/>
      <w:pStyle w:val="Antrat4"/>
      <w:lvlText w:val=""/>
      <w:lvlJc w:val="left"/>
    </w:lvl>
    <w:lvl w:ilvl="4">
      <w:numFmt w:val="decimal"/>
      <w:pStyle w:val="Antrat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E3A7166"/>
    <w:multiLevelType w:val="multilevel"/>
    <w:tmpl w:val="DB085FAE"/>
    <w:lvl w:ilvl="0">
      <w:start w:val="1"/>
      <w:numFmt w:val="decimal"/>
      <w:lvlText w:val="%1."/>
      <w:lvlJc w:val="left"/>
      <w:pPr>
        <w:tabs>
          <w:tab w:val="num" w:pos="1428"/>
        </w:tabs>
        <w:ind w:left="1428" w:hanging="1080"/>
      </w:pPr>
      <w:rPr>
        <w:rFonts w:ascii="Times New Roman" w:hAnsi="Times New Roman" w:hint="default"/>
        <w:b w:val="0"/>
        <w:i w:val="0"/>
        <w:caps w:val="0"/>
        <w:strike w:val="0"/>
        <w:dstrike w:val="0"/>
        <w:vanish w:val="0"/>
        <w:color w:val="000000"/>
        <w:sz w:val="22"/>
        <w:vertAlign w:val="baseline"/>
      </w:rPr>
    </w:lvl>
    <w:lvl w:ilvl="1">
      <w:start w:val="1"/>
      <w:numFmt w:val="decimal"/>
      <w:lvlText w:val="%1.%2."/>
      <w:lvlJc w:val="left"/>
      <w:pPr>
        <w:tabs>
          <w:tab w:val="num" w:pos="1732"/>
        </w:tabs>
        <w:ind w:left="1732" w:hanging="1080"/>
      </w:pPr>
      <w:rPr>
        <w:rFonts w:ascii="Times New Roman" w:hAnsi="Times New Roman" w:hint="default"/>
        <w:b w:val="0"/>
        <w:i w:val="0"/>
        <w:caps w:val="0"/>
        <w:strike w:val="0"/>
        <w:dstrike w:val="0"/>
        <w:vanish w:val="0"/>
        <w:color w:val="000000"/>
        <w:sz w:val="22"/>
        <w:vertAlign w:val="baseline"/>
      </w:rPr>
    </w:lvl>
    <w:lvl w:ilvl="2">
      <w:start w:val="1"/>
      <w:numFmt w:val="decimal"/>
      <w:lvlText w:val="%1.%2.%3."/>
      <w:lvlJc w:val="left"/>
      <w:pPr>
        <w:tabs>
          <w:tab w:val="num" w:pos="2384"/>
        </w:tabs>
        <w:ind w:left="2384" w:hanging="1080"/>
      </w:pPr>
      <w:rPr>
        <w:rFonts w:hint="default"/>
      </w:rPr>
    </w:lvl>
    <w:lvl w:ilvl="3">
      <w:start w:val="1"/>
      <w:numFmt w:val="decimal"/>
      <w:lvlText w:val="%1.%2.%3.%4."/>
      <w:lvlJc w:val="left"/>
      <w:pPr>
        <w:tabs>
          <w:tab w:val="num" w:pos="3036"/>
        </w:tabs>
        <w:ind w:left="3036" w:hanging="1080"/>
      </w:pPr>
      <w:rPr>
        <w:rFonts w:hint="default"/>
      </w:rPr>
    </w:lvl>
    <w:lvl w:ilvl="4">
      <w:start w:val="1"/>
      <w:numFmt w:val="decimal"/>
      <w:lvlText w:val="%1.%2.%3.%4.%5."/>
      <w:lvlJc w:val="left"/>
      <w:pPr>
        <w:tabs>
          <w:tab w:val="num" w:pos="3688"/>
        </w:tabs>
        <w:ind w:left="3688" w:hanging="1080"/>
      </w:pPr>
      <w:rPr>
        <w:rFonts w:hint="default"/>
      </w:rPr>
    </w:lvl>
    <w:lvl w:ilvl="5">
      <w:start w:val="1"/>
      <w:numFmt w:val="decimal"/>
      <w:lvlText w:val="%1.%2.%3.%4.%5.%6."/>
      <w:lvlJc w:val="left"/>
      <w:pPr>
        <w:tabs>
          <w:tab w:val="num" w:pos="4340"/>
        </w:tabs>
        <w:ind w:left="4340" w:hanging="1080"/>
      </w:pPr>
      <w:rPr>
        <w:rFonts w:hint="default"/>
      </w:rPr>
    </w:lvl>
    <w:lvl w:ilvl="6">
      <w:start w:val="1"/>
      <w:numFmt w:val="decimal"/>
      <w:lvlText w:val="%1.%2.%3.%4.%5.%6.%7."/>
      <w:lvlJc w:val="left"/>
      <w:pPr>
        <w:tabs>
          <w:tab w:val="num" w:pos="5352"/>
        </w:tabs>
        <w:ind w:left="5352" w:hanging="1440"/>
      </w:pPr>
      <w:rPr>
        <w:rFonts w:hint="default"/>
      </w:rPr>
    </w:lvl>
    <w:lvl w:ilvl="7">
      <w:start w:val="1"/>
      <w:numFmt w:val="decimal"/>
      <w:lvlText w:val="%1.%2.%3.%4.%5.%6.%7.%8."/>
      <w:lvlJc w:val="left"/>
      <w:pPr>
        <w:tabs>
          <w:tab w:val="num" w:pos="6004"/>
        </w:tabs>
        <w:ind w:left="6004" w:hanging="1440"/>
      </w:pPr>
      <w:rPr>
        <w:rFonts w:hint="default"/>
      </w:rPr>
    </w:lvl>
    <w:lvl w:ilvl="8">
      <w:start w:val="1"/>
      <w:numFmt w:val="decimal"/>
      <w:lvlText w:val="%1.%2.%3.%4.%5.%6.%7.%8.%9."/>
      <w:lvlJc w:val="left"/>
      <w:pPr>
        <w:tabs>
          <w:tab w:val="num" w:pos="7016"/>
        </w:tabs>
        <w:ind w:left="7016" w:hanging="1800"/>
      </w:pPr>
      <w:rPr>
        <w:rFonts w:hint="default"/>
      </w:rPr>
    </w:lvl>
  </w:abstractNum>
  <w:abstractNum w:abstractNumId="17" w15:restartNumberingAfterBreak="0">
    <w:nsid w:val="424812C5"/>
    <w:multiLevelType w:val="multilevel"/>
    <w:tmpl w:val="89703122"/>
    <w:lvl w:ilvl="0">
      <w:start w:val="1"/>
      <w:numFmt w:val="decimal"/>
      <w:pStyle w:val="Stilius3"/>
      <w:lvlText w:val="13.1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2CE1A80"/>
    <w:multiLevelType w:val="multilevel"/>
    <w:tmpl w:val="C4F46F90"/>
    <w:lvl w:ilvl="0">
      <w:start w:val="2"/>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9E76511"/>
    <w:multiLevelType w:val="multilevel"/>
    <w:tmpl w:val="121063AA"/>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B071DCE"/>
    <w:multiLevelType w:val="multilevel"/>
    <w:tmpl w:val="22907A8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E0E324D"/>
    <w:multiLevelType w:val="multilevel"/>
    <w:tmpl w:val="05EEB8A0"/>
    <w:lvl w:ilvl="0">
      <w:start w:val="1"/>
      <w:numFmt w:val="decimal"/>
      <w:lvlText w:val="13.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E321C02"/>
    <w:multiLevelType w:val="hybridMultilevel"/>
    <w:tmpl w:val="D922871C"/>
    <w:lvl w:ilvl="0" w:tplc="0427000F">
      <w:start w:val="1"/>
      <w:numFmt w:val="decimal"/>
      <w:lvlText w:val="%1."/>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3FD52F1"/>
    <w:multiLevelType w:val="hybridMultilevel"/>
    <w:tmpl w:val="575E414E"/>
    <w:lvl w:ilvl="0" w:tplc="0427000F">
      <w:start w:val="1"/>
      <w:numFmt w:val="decimal"/>
      <w:lvlText w:val="%1."/>
      <w:lvlJc w:val="left"/>
      <w:pPr>
        <w:ind w:left="1495" w:hanging="360"/>
      </w:pPr>
      <w:rPr>
        <w:rFonts w:ascii="Times New Roman" w:hAnsi="Times New Roman"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24" w15:restartNumberingAfterBreak="0">
    <w:nsid w:val="5E953B4B"/>
    <w:multiLevelType w:val="multilevel"/>
    <w:tmpl w:val="ECE809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5007552"/>
    <w:multiLevelType w:val="multilevel"/>
    <w:tmpl w:val="4108590C"/>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3.%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start w:val="10"/>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7707923"/>
    <w:multiLevelType w:val="multilevel"/>
    <w:tmpl w:val="2CA88A7A"/>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94A0D1D"/>
    <w:multiLevelType w:val="multilevel"/>
    <w:tmpl w:val="8BD29A34"/>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BE9060C"/>
    <w:multiLevelType w:val="multilevel"/>
    <w:tmpl w:val="2EA24E1C"/>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D163E90"/>
    <w:multiLevelType w:val="multilevel"/>
    <w:tmpl w:val="9530D388"/>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B3E4018"/>
    <w:multiLevelType w:val="hybridMultilevel"/>
    <w:tmpl w:val="55F85E16"/>
    <w:lvl w:ilvl="0" w:tplc="3E98A3A4">
      <w:start w:val="4"/>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1" w15:restartNumberingAfterBreak="0">
    <w:nsid w:val="7C0D47DD"/>
    <w:multiLevelType w:val="multilevel"/>
    <w:tmpl w:val="7D3E3432"/>
    <w:lvl w:ilvl="0">
      <w:start w:val="3"/>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E2C29DE"/>
    <w:multiLevelType w:val="multilevel"/>
    <w:tmpl w:val="E250A8E0"/>
    <w:lvl w:ilvl="0">
      <w:start w:val="1"/>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0"/>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3.%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start w:val="11"/>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5">
      <w:start w:val="1"/>
      <w:numFmt w:val="decimal"/>
      <w:lvlText w:val="%5.%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5.%6.%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7">
      <w:start w:val="12"/>
      <w:numFmt w:val="decimal"/>
      <w:lvlText w:val="%8."/>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8">
      <w:start w:val="1"/>
      <w:numFmt w:val="decimal"/>
      <w:lvlText w:val="%8.%9."/>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abstractNum>
  <w:num w:numId="1" w16cid:durableId="182591470">
    <w:abstractNumId w:val="15"/>
  </w:num>
  <w:num w:numId="2" w16cid:durableId="1327519640">
    <w:abstractNumId w:val="13"/>
  </w:num>
  <w:num w:numId="3" w16cid:durableId="1074623466">
    <w:abstractNumId w:val="26"/>
  </w:num>
  <w:num w:numId="4" w16cid:durableId="1002515332">
    <w:abstractNumId w:val="27"/>
  </w:num>
  <w:num w:numId="5" w16cid:durableId="1167131191">
    <w:abstractNumId w:val="7"/>
  </w:num>
  <w:num w:numId="6" w16cid:durableId="964236989">
    <w:abstractNumId w:val="32"/>
  </w:num>
  <w:num w:numId="7" w16cid:durableId="1551573281">
    <w:abstractNumId w:val="3"/>
  </w:num>
  <w:num w:numId="8" w16cid:durableId="2144082629">
    <w:abstractNumId w:val="21"/>
  </w:num>
  <w:num w:numId="9" w16cid:durableId="267932039">
    <w:abstractNumId w:val="12"/>
  </w:num>
  <w:num w:numId="10" w16cid:durableId="1486051981">
    <w:abstractNumId w:val="17"/>
  </w:num>
  <w:num w:numId="11" w16cid:durableId="103579465">
    <w:abstractNumId w:val="9"/>
  </w:num>
  <w:num w:numId="12" w16cid:durableId="826167818">
    <w:abstractNumId w:val="18"/>
  </w:num>
  <w:num w:numId="13" w16cid:durableId="1698121389">
    <w:abstractNumId w:val="8"/>
  </w:num>
  <w:num w:numId="14" w16cid:durableId="1914851179">
    <w:abstractNumId w:val="31"/>
  </w:num>
  <w:num w:numId="15" w16cid:durableId="418911281">
    <w:abstractNumId w:val="29"/>
  </w:num>
  <w:num w:numId="16" w16cid:durableId="485978278">
    <w:abstractNumId w:val="20"/>
  </w:num>
  <w:num w:numId="17" w16cid:durableId="746919420">
    <w:abstractNumId w:val="19"/>
  </w:num>
  <w:num w:numId="18" w16cid:durableId="1864126070">
    <w:abstractNumId w:val="28"/>
  </w:num>
  <w:num w:numId="19" w16cid:durableId="448165054">
    <w:abstractNumId w:val="5"/>
  </w:num>
  <w:num w:numId="20" w16cid:durableId="1573008583">
    <w:abstractNumId w:val="24"/>
  </w:num>
  <w:num w:numId="21" w16cid:durableId="360063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405550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28799505">
    <w:abstractNumId w:val="6"/>
  </w:num>
  <w:num w:numId="24" w16cid:durableId="115177998">
    <w:abstractNumId w:val="14"/>
  </w:num>
  <w:num w:numId="25" w16cid:durableId="1885556111">
    <w:abstractNumId w:val="0"/>
  </w:num>
  <w:num w:numId="26" w16cid:durableId="2035962310">
    <w:abstractNumId w:val="16"/>
  </w:num>
  <w:num w:numId="27" w16cid:durableId="976642008">
    <w:abstractNumId w:val="25"/>
  </w:num>
  <w:num w:numId="28" w16cid:durableId="80297898">
    <w:abstractNumId w:val="11"/>
  </w:num>
  <w:num w:numId="29" w16cid:durableId="251856496">
    <w:abstractNumId w:val="4"/>
  </w:num>
  <w:num w:numId="30" w16cid:durableId="1348212896">
    <w:abstractNumId w:val="30"/>
  </w:num>
  <w:num w:numId="31" w16cid:durableId="163863116">
    <w:abstractNumId w:val="23"/>
  </w:num>
  <w:num w:numId="32" w16cid:durableId="553779344">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296"/>
  <w:hyphenationZone w:val="396"/>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264AF9"/>
    <w:rsid w:val="00004B65"/>
    <w:rsid w:val="00004BC6"/>
    <w:rsid w:val="00020438"/>
    <w:rsid w:val="000322DB"/>
    <w:rsid w:val="00044736"/>
    <w:rsid w:val="0005684A"/>
    <w:rsid w:val="000626F3"/>
    <w:rsid w:val="000754A0"/>
    <w:rsid w:val="00075D2B"/>
    <w:rsid w:val="0008567D"/>
    <w:rsid w:val="0008727D"/>
    <w:rsid w:val="000917AF"/>
    <w:rsid w:val="00093C37"/>
    <w:rsid w:val="000A5EEA"/>
    <w:rsid w:val="000A7574"/>
    <w:rsid w:val="000C0E84"/>
    <w:rsid w:val="000D2090"/>
    <w:rsid w:val="000E7057"/>
    <w:rsid w:val="000E7B7E"/>
    <w:rsid w:val="000F1D59"/>
    <w:rsid w:val="00107229"/>
    <w:rsid w:val="001248D8"/>
    <w:rsid w:val="001279A0"/>
    <w:rsid w:val="00127A9D"/>
    <w:rsid w:val="001322BA"/>
    <w:rsid w:val="00134E76"/>
    <w:rsid w:val="00143A81"/>
    <w:rsid w:val="00147C5F"/>
    <w:rsid w:val="00154800"/>
    <w:rsid w:val="001624C2"/>
    <w:rsid w:val="00164309"/>
    <w:rsid w:val="001814FF"/>
    <w:rsid w:val="00184492"/>
    <w:rsid w:val="00192533"/>
    <w:rsid w:val="00196840"/>
    <w:rsid w:val="00196900"/>
    <w:rsid w:val="00196AFD"/>
    <w:rsid w:val="001A41A5"/>
    <w:rsid w:val="001C1367"/>
    <w:rsid w:val="001C5789"/>
    <w:rsid w:val="001D01CA"/>
    <w:rsid w:val="001D79BB"/>
    <w:rsid w:val="001E20EB"/>
    <w:rsid w:val="001E5AF5"/>
    <w:rsid w:val="001F47DC"/>
    <w:rsid w:val="001F55EF"/>
    <w:rsid w:val="001F71F6"/>
    <w:rsid w:val="001F7462"/>
    <w:rsid w:val="00223958"/>
    <w:rsid w:val="002275C8"/>
    <w:rsid w:val="002310F3"/>
    <w:rsid w:val="0024051D"/>
    <w:rsid w:val="0026025E"/>
    <w:rsid w:val="002644AE"/>
    <w:rsid w:val="00264AF9"/>
    <w:rsid w:val="00267EBF"/>
    <w:rsid w:val="00281018"/>
    <w:rsid w:val="002A5AB5"/>
    <w:rsid w:val="002C1999"/>
    <w:rsid w:val="002C70AF"/>
    <w:rsid w:val="002D082A"/>
    <w:rsid w:val="002D376A"/>
    <w:rsid w:val="002D3C9E"/>
    <w:rsid w:val="002D6CC7"/>
    <w:rsid w:val="002D74DB"/>
    <w:rsid w:val="002E7657"/>
    <w:rsid w:val="002F6577"/>
    <w:rsid w:val="002F67B6"/>
    <w:rsid w:val="0030027C"/>
    <w:rsid w:val="00301D1B"/>
    <w:rsid w:val="00307B83"/>
    <w:rsid w:val="00357B78"/>
    <w:rsid w:val="00357E48"/>
    <w:rsid w:val="00362FA8"/>
    <w:rsid w:val="0036706A"/>
    <w:rsid w:val="00367C99"/>
    <w:rsid w:val="00380854"/>
    <w:rsid w:val="00395732"/>
    <w:rsid w:val="003A0B57"/>
    <w:rsid w:val="003A6BC7"/>
    <w:rsid w:val="003B52D9"/>
    <w:rsid w:val="003B6B6A"/>
    <w:rsid w:val="003D2768"/>
    <w:rsid w:val="003D6E34"/>
    <w:rsid w:val="003E2F2B"/>
    <w:rsid w:val="003E446C"/>
    <w:rsid w:val="003E4EBE"/>
    <w:rsid w:val="00420BEA"/>
    <w:rsid w:val="00434EFE"/>
    <w:rsid w:val="0044134F"/>
    <w:rsid w:val="0044285A"/>
    <w:rsid w:val="0045012B"/>
    <w:rsid w:val="00460A4D"/>
    <w:rsid w:val="0046309C"/>
    <w:rsid w:val="00466F72"/>
    <w:rsid w:val="0048021F"/>
    <w:rsid w:val="00480D70"/>
    <w:rsid w:val="004977AC"/>
    <w:rsid w:val="004B3374"/>
    <w:rsid w:val="004C4015"/>
    <w:rsid w:val="004C60BA"/>
    <w:rsid w:val="004D062E"/>
    <w:rsid w:val="004D23F2"/>
    <w:rsid w:val="004D4758"/>
    <w:rsid w:val="004E4E47"/>
    <w:rsid w:val="004F3D55"/>
    <w:rsid w:val="00502514"/>
    <w:rsid w:val="00505FCA"/>
    <w:rsid w:val="0050628E"/>
    <w:rsid w:val="00523A79"/>
    <w:rsid w:val="00524E79"/>
    <w:rsid w:val="0054003E"/>
    <w:rsid w:val="00540973"/>
    <w:rsid w:val="005464CB"/>
    <w:rsid w:val="00552BF1"/>
    <w:rsid w:val="00562DEF"/>
    <w:rsid w:val="00565664"/>
    <w:rsid w:val="005820AF"/>
    <w:rsid w:val="005863AC"/>
    <w:rsid w:val="005A7449"/>
    <w:rsid w:val="005B1D86"/>
    <w:rsid w:val="005C0853"/>
    <w:rsid w:val="005C0DA0"/>
    <w:rsid w:val="005C176F"/>
    <w:rsid w:val="005D11FF"/>
    <w:rsid w:val="005D34A9"/>
    <w:rsid w:val="005E6B18"/>
    <w:rsid w:val="005E6C7D"/>
    <w:rsid w:val="005F0B3C"/>
    <w:rsid w:val="006010BF"/>
    <w:rsid w:val="0060546C"/>
    <w:rsid w:val="006312A7"/>
    <w:rsid w:val="0063593E"/>
    <w:rsid w:val="00656564"/>
    <w:rsid w:val="00663133"/>
    <w:rsid w:val="00667929"/>
    <w:rsid w:val="00677A27"/>
    <w:rsid w:val="00691AA7"/>
    <w:rsid w:val="006B1B59"/>
    <w:rsid w:val="006B2326"/>
    <w:rsid w:val="006B34A9"/>
    <w:rsid w:val="006B6429"/>
    <w:rsid w:val="006E2FBB"/>
    <w:rsid w:val="006E6E0A"/>
    <w:rsid w:val="006E7CAA"/>
    <w:rsid w:val="00700138"/>
    <w:rsid w:val="00702B01"/>
    <w:rsid w:val="0072135C"/>
    <w:rsid w:val="00730BA0"/>
    <w:rsid w:val="007323AD"/>
    <w:rsid w:val="00734182"/>
    <w:rsid w:val="007547F0"/>
    <w:rsid w:val="00760069"/>
    <w:rsid w:val="00764B8E"/>
    <w:rsid w:val="00767243"/>
    <w:rsid w:val="00771002"/>
    <w:rsid w:val="0077737C"/>
    <w:rsid w:val="007837FD"/>
    <w:rsid w:val="007868C2"/>
    <w:rsid w:val="00797E6D"/>
    <w:rsid w:val="007C1870"/>
    <w:rsid w:val="007D2C73"/>
    <w:rsid w:val="007E2626"/>
    <w:rsid w:val="007F31DF"/>
    <w:rsid w:val="007F41BC"/>
    <w:rsid w:val="007F61BA"/>
    <w:rsid w:val="00810DBA"/>
    <w:rsid w:val="00815FF9"/>
    <w:rsid w:val="00821FD3"/>
    <w:rsid w:val="008311B4"/>
    <w:rsid w:val="0084230D"/>
    <w:rsid w:val="008474BB"/>
    <w:rsid w:val="00853048"/>
    <w:rsid w:val="00876E09"/>
    <w:rsid w:val="00877155"/>
    <w:rsid w:val="008835F8"/>
    <w:rsid w:val="00891C7E"/>
    <w:rsid w:val="008B131B"/>
    <w:rsid w:val="008C0A9C"/>
    <w:rsid w:val="008C536F"/>
    <w:rsid w:val="008D1B5C"/>
    <w:rsid w:val="008D2B9A"/>
    <w:rsid w:val="008D671B"/>
    <w:rsid w:val="008F30F2"/>
    <w:rsid w:val="00901B14"/>
    <w:rsid w:val="009044E4"/>
    <w:rsid w:val="009171FD"/>
    <w:rsid w:val="0092100C"/>
    <w:rsid w:val="0092473F"/>
    <w:rsid w:val="00952841"/>
    <w:rsid w:val="0095610A"/>
    <w:rsid w:val="00960BC9"/>
    <w:rsid w:val="00967439"/>
    <w:rsid w:val="00970CF2"/>
    <w:rsid w:val="00973964"/>
    <w:rsid w:val="0097604F"/>
    <w:rsid w:val="00977D6F"/>
    <w:rsid w:val="00985B02"/>
    <w:rsid w:val="00994E93"/>
    <w:rsid w:val="00995B4C"/>
    <w:rsid w:val="009A073A"/>
    <w:rsid w:val="009A7531"/>
    <w:rsid w:val="009B6968"/>
    <w:rsid w:val="009C4815"/>
    <w:rsid w:val="009D048E"/>
    <w:rsid w:val="009D6A71"/>
    <w:rsid w:val="009E0C8D"/>
    <w:rsid w:val="009F5D7B"/>
    <w:rsid w:val="00A00D9E"/>
    <w:rsid w:val="00A23DC1"/>
    <w:rsid w:val="00A42D6F"/>
    <w:rsid w:val="00A443AD"/>
    <w:rsid w:val="00A532B8"/>
    <w:rsid w:val="00A62932"/>
    <w:rsid w:val="00A761CD"/>
    <w:rsid w:val="00A7695D"/>
    <w:rsid w:val="00A76A10"/>
    <w:rsid w:val="00A76F51"/>
    <w:rsid w:val="00A813AA"/>
    <w:rsid w:val="00AB65C9"/>
    <w:rsid w:val="00AC211B"/>
    <w:rsid w:val="00AD3C6A"/>
    <w:rsid w:val="00AD526B"/>
    <w:rsid w:val="00AE3D2F"/>
    <w:rsid w:val="00AE7C68"/>
    <w:rsid w:val="00B052B7"/>
    <w:rsid w:val="00B20427"/>
    <w:rsid w:val="00B226B0"/>
    <w:rsid w:val="00B26B1E"/>
    <w:rsid w:val="00B275DF"/>
    <w:rsid w:val="00B55A9C"/>
    <w:rsid w:val="00B65D6F"/>
    <w:rsid w:val="00B705D8"/>
    <w:rsid w:val="00B74C46"/>
    <w:rsid w:val="00B76D95"/>
    <w:rsid w:val="00B77237"/>
    <w:rsid w:val="00B84D23"/>
    <w:rsid w:val="00B8526C"/>
    <w:rsid w:val="00B90596"/>
    <w:rsid w:val="00BA6638"/>
    <w:rsid w:val="00BB612C"/>
    <w:rsid w:val="00BD0D91"/>
    <w:rsid w:val="00BD1301"/>
    <w:rsid w:val="00BE0018"/>
    <w:rsid w:val="00BE4566"/>
    <w:rsid w:val="00BE5C62"/>
    <w:rsid w:val="00C02519"/>
    <w:rsid w:val="00C42E0A"/>
    <w:rsid w:val="00C43666"/>
    <w:rsid w:val="00C44BB5"/>
    <w:rsid w:val="00C472B9"/>
    <w:rsid w:val="00C5338B"/>
    <w:rsid w:val="00C55807"/>
    <w:rsid w:val="00C568E3"/>
    <w:rsid w:val="00C56A3F"/>
    <w:rsid w:val="00C573BE"/>
    <w:rsid w:val="00C616FA"/>
    <w:rsid w:val="00C72A35"/>
    <w:rsid w:val="00C76797"/>
    <w:rsid w:val="00C76998"/>
    <w:rsid w:val="00C80995"/>
    <w:rsid w:val="00C81678"/>
    <w:rsid w:val="00C90612"/>
    <w:rsid w:val="00C93CCE"/>
    <w:rsid w:val="00CC312B"/>
    <w:rsid w:val="00CC4923"/>
    <w:rsid w:val="00CC665D"/>
    <w:rsid w:val="00CD7519"/>
    <w:rsid w:val="00CE3B8F"/>
    <w:rsid w:val="00CF1B44"/>
    <w:rsid w:val="00CF1DAA"/>
    <w:rsid w:val="00D10873"/>
    <w:rsid w:val="00D10C80"/>
    <w:rsid w:val="00D21FA3"/>
    <w:rsid w:val="00D3311A"/>
    <w:rsid w:val="00D337A6"/>
    <w:rsid w:val="00D456FD"/>
    <w:rsid w:val="00D467D0"/>
    <w:rsid w:val="00D76945"/>
    <w:rsid w:val="00D80F1C"/>
    <w:rsid w:val="00D87588"/>
    <w:rsid w:val="00D9111B"/>
    <w:rsid w:val="00D915D3"/>
    <w:rsid w:val="00D91B7F"/>
    <w:rsid w:val="00D95E59"/>
    <w:rsid w:val="00D95EF8"/>
    <w:rsid w:val="00DA103C"/>
    <w:rsid w:val="00DB04A1"/>
    <w:rsid w:val="00DD175F"/>
    <w:rsid w:val="00DE0042"/>
    <w:rsid w:val="00DE07AF"/>
    <w:rsid w:val="00DE1FB9"/>
    <w:rsid w:val="00DE209E"/>
    <w:rsid w:val="00DE443B"/>
    <w:rsid w:val="00DE66C5"/>
    <w:rsid w:val="00DF2BA8"/>
    <w:rsid w:val="00DF4E0A"/>
    <w:rsid w:val="00E136AE"/>
    <w:rsid w:val="00E20D19"/>
    <w:rsid w:val="00E21641"/>
    <w:rsid w:val="00E30B34"/>
    <w:rsid w:val="00E36711"/>
    <w:rsid w:val="00E441C2"/>
    <w:rsid w:val="00E44924"/>
    <w:rsid w:val="00E506A1"/>
    <w:rsid w:val="00E54F5F"/>
    <w:rsid w:val="00E55AF3"/>
    <w:rsid w:val="00E74218"/>
    <w:rsid w:val="00E800B1"/>
    <w:rsid w:val="00E802E5"/>
    <w:rsid w:val="00E90A40"/>
    <w:rsid w:val="00E93B25"/>
    <w:rsid w:val="00E94F0D"/>
    <w:rsid w:val="00EA534C"/>
    <w:rsid w:val="00EA5C5B"/>
    <w:rsid w:val="00EA70EF"/>
    <w:rsid w:val="00EA7913"/>
    <w:rsid w:val="00EA7B42"/>
    <w:rsid w:val="00EB17F1"/>
    <w:rsid w:val="00EB5F14"/>
    <w:rsid w:val="00EE01D9"/>
    <w:rsid w:val="00EF05ED"/>
    <w:rsid w:val="00EF2DE0"/>
    <w:rsid w:val="00EF6954"/>
    <w:rsid w:val="00EF7C2C"/>
    <w:rsid w:val="00F03FD2"/>
    <w:rsid w:val="00F05DBA"/>
    <w:rsid w:val="00F136F2"/>
    <w:rsid w:val="00F1404B"/>
    <w:rsid w:val="00F14FBC"/>
    <w:rsid w:val="00F1729C"/>
    <w:rsid w:val="00F2240D"/>
    <w:rsid w:val="00F365F0"/>
    <w:rsid w:val="00F43977"/>
    <w:rsid w:val="00F47E67"/>
    <w:rsid w:val="00F501D5"/>
    <w:rsid w:val="00F54AF9"/>
    <w:rsid w:val="00F63FAF"/>
    <w:rsid w:val="00F70053"/>
    <w:rsid w:val="00F76CA8"/>
    <w:rsid w:val="00F77EE7"/>
    <w:rsid w:val="00F8793A"/>
    <w:rsid w:val="00FA6696"/>
    <w:rsid w:val="00FB4A7A"/>
    <w:rsid w:val="00FD6DFA"/>
    <w:rsid w:val="00FE587F"/>
    <w:rsid w:val="00FF3489"/>
    <w:rsid w:val="00FF38D4"/>
    <w:rsid w:val="00FF75FD"/>
    <w:rsid w:val="00FF7CDB"/>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4B3BC"/>
  <w15:docId w15:val="{984B2238-157C-4521-A486-E96231B41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97E6D"/>
    <w:rPr>
      <w:color w:val="000000"/>
    </w:rPr>
  </w:style>
  <w:style w:type="paragraph" w:styleId="Antrat4">
    <w:name w:val="heading 4"/>
    <w:basedOn w:val="prastasis"/>
    <w:next w:val="prastasis"/>
    <w:link w:val="Antrat4Diagrama"/>
    <w:qFormat/>
    <w:rsid w:val="00EA70EF"/>
    <w:pPr>
      <w:keepNext/>
      <w:numPr>
        <w:ilvl w:val="3"/>
        <w:numId w:val="1"/>
      </w:numPr>
      <w:suppressAutoHyphens/>
      <w:textAlignment w:val="baseline"/>
      <w:outlineLvl w:val="3"/>
    </w:pPr>
    <w:rPr>
      <w:rFonts w:ascii="Times New Roman" w:eastAsia="Times New Roman" w:hAnsi="Times New Roman" w:cs="Times New Roman"/>
      <w:color w:val="auto"/>
      <w:sz w:val="44"/>
      <w:szCs w:val="20"/>
      <w:lang w:eastAsia="ar-SA"/>
    </w:rPr>
  </w:style>
  <w:style w:type="paragraph" w:styleId="Antrat5">
    <w:name w:val="heading 5"/>
    <w:basedOn w:val="prastasis"/>
    <w:next w:val="prastasis"/>
    <w:link w:val="Antrat5Diagrama"/>
    <w:qFormat/>
    <w:rsid w:val="00EA70EF"/>
    <w:pPr>
      <w:keepNext/>
      <w:keepLines/>
      <w:numPr>
        <w:ilvl w:val="4"/>
        <w:numId w:val="1"/>
      </w:numPr>
      <w:suppressAutoHyphens/>
      <w:spacing w:before="200"/>
      <w:textAlignment w:val="baseline"/>
      <w:outlineLvl w:val="4"/>
    </w:pPr>
    <w:rPr>
      <w:rFonts w:ascii="Cambria" w:eastAsia="Times New Roman" w:hAnsi="Cambria" w:cs="Cambria"/>
      <w:color w:val="243F60"/>
      <w:lang w:eastAsia="ar-S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rsid w:val="00797E6D"/>
    <w:rPr>
      <w:color w:val="0066CC"/>
      <w:u w:val="single"/>
    </w:rPr>
  </w:style>
  <w:style w:type="character" w:customStyle="1" w:styleId="Puslapioinaa">
    <w:name w:val="Puslapio išnaša_"/>
    <w:basedOn w:val="Numatytasispastraiposriftas"/>
    <w:link w:val="Puslapioinaa0"/>
    <w:rsid w:val="00797E6D"/>
    <w:rPr>
      <w:rFonts w:ascii="Times New Roman" w:eastAsia="Times New Roman" w:hAnsi="Times New Roman" w:cs="Times New Roman"/>
      <w:b w:val="0"/>
      <w:bCs w:val="0"/>
      <w:i w:val="0"/>
      <w:iCs w:val="0"/>
      <w:smallCaps w:val="0"/>
      <w:strike w:val="0"/>
      <w:spacing w:val="-10"/>
      <w:sz w:val="19"/>
      <w:szCs w:val="19"/>
    </w:rPr>
  </w:style>
  <w:style w:type="character" w:customStyle="1" w:styleId="Pagrindinistekstas2">
    <w:name w:val="Pagrindinis tekstas (2)_"/>
    <w:basedOn w:val="Numatytasispastraiposriftas"/>
    <w:link w:val="Pagrindinistekstas20"/>
    <w:rsid w:val="00797E6D"/>
    <w:rPr>
      <w:rFonts w:ascii="Times New Roman" w:eastAsia="Times New Roman" w:hAnsi="Times New Roman" w:cs="Times New Roman"/>
      <w:b w:val="0"/>
      <w:bCs w:val="0"/>
      <w:i w:val="0"/>
      <w:iCs w:val="0"/>
      <w:smallCaps w:val="0"/>
      <w:strike w:val="0"/>
      <w:spacing w:val="0"/>
      <w:sz w:val="21"/>
      <w:szCs w:val="21"/>
    </w:rPr>
  </w:style>
  <w:style w:type="character" w:customStyle="1" w:styleId="Pagrindinistekstas3">
    <w:name w:val="Pagrindinis tekstas (3)_"/>
    <w:basedOn w:val="Numatytasispastraiposriftas"/>
    <w:link w:val="Pagrindinistekstas30"/>
    <w:rsid w:val="00797E6D"/>
    <w:rPr>
      <w:rFonts w:ascii="Times New Roman" w:eastAsia="Times New Roman" w:hAnsi="Times New Roman" w:cs="Times New Roman"/>
      <w:b w:val="0"/>
      <w:bCs w:val="0"/>
      <w:i w:val="0"/>
      <w:iCs w:val="0"/>
      <w:smallCaps w:val="0"/>
      <w:strike w:val="0"/>
      <w:spacing w:val="0"/>
      <w:sz w:val="29"/>
      <w:szCs w:val="29"/>
    </w:rPr>
  </w:style>
  <w:style w:type="character" w:customStyle="1" w:styleId="Antratarbaporat">
    <w:name w:val="Antraštė arba poraštė_"/>
    <w:basedOn w:val="Numatytasispastraiposriftas"/>
    <w:link w:val="Antratarbaporat0"/>
    <w:rsid w:val="00797E6D"/>
    <w:rPr>
      <w:rFonts w:ascii="Times New Roman" w:eastAsia="Times New Roman" w:hAnsi="Times New Roman" w:cs="Times New Roman"/>
      <w:b w:val="0"/>
      <w:bCs w:val="0"/>
      <w:i w:val="0"/>
      <w:iCs w:val="0"/>
      <w:smallCaps w:val="0"/>
      <w:strike w:val="0"/>
      <w:sz w:val="20"/>
      <w:szCs w:val="20"/>
    </w:rPr>
  </w:style>
  <w:style w:type="character" w:customStyle="1" w:styleId="AntratarbaporatArial9tkIretinimas-1tk">
    <w:name w:val="Antraštė arba poraštė + Arial;9 tšk.;Išretinimas -1 tšk."/>
    <w:basedOn w:val="Antratarbaporat"/>
    <w:rsid w:val="00797E6D"/>
    <w:rPr>
      <w:rFonts w:ascii="Arial" w:eastAsia="Arial" w:hAnsi="Arial" w:cs="Arial"/>
      <w:b w:val="0"/>
      <w:bCs w:val="0"/>
      <w:i w:val="0"/>
      <w:iCs w:val="0"/>
      <w:smallCaps w:val="0"/>
      <w:strike w:val="0"/>
      <w:spacing w:val="-20"/>
      <w:sz w:val="18"/>
      <w:szCs w:val="18"/>
    </w:rPr>
  </w:style>
  <w:style w:type="character" w:customStyle="1" w:styleId="AntratarbaporatArial11tk">
    <w:name w:val="Antraštė arba poraštė + Arial;11 tšk."/>
    <w:basedOn w:val="Antratarbaporat"/>
    <w:rsid w:val="00797E6D"/>
    <w:rPr>
      <w:rFonts w:ascii="Arial" w:eastAsia="Arial" w:hAnsi="Arial" w:cs="Arial"/>
      <w:b w:val="0"/>
      <w:bCs w:val="0"/>
      <w:i w:val="0"/>
      <w:iCs w:val="0"/>
      <w:smallCaps w:val="0"/>
      <w:strike w:val="0"/>
      <w:spacing w:val="0"/>
      <w:sz w:val="22"/>
      <w:szCs w:val="22"/>
    </w:rPr>
  </w:style>
  <w:style w:type="character" w:customStyle="1" w:styleId="Turinys1Diagrama">
    <w:name w:val="Turinys 1 Diagrama"/>
    <w:basedOn w:val="Numatytasispastraiposriftas"/>
    <w:link w:val="Turinys1"/>
    <w:rsid w:val="00700138"/>
    <w:rPr>
      <w:rFonts w:ascii="Times New Roman" w:eastAsia="Times New Roman" w:hAnsi="Times New Roman" w:cs="Times New Roman"/>
      <w:b/>
      <w:color w:val="000000"/>
    </w:rPr>
  </w:style>
  <w:style w:type="character" w:customStyle="1" w:styleId="Temosantrat4">
    <w:name w:val="Temos antraštė #4_"/>
    <w:basedOn w:val="Numatytasispastraiposriftas"/>
    <w:link w:val="Temosantrat40"/>
    <w:rsid w:val="00797E6D"/>
    <w:rPr>
      <w:rFonts w:ascii="Times New Roman" w:eastAsia="Times New Roman" w:hAnsi="Times New Roman" w:cs="Times New Roman"/>
      <w:b w:val="0"/>
      <w:bCs w:val="0"/>
      <w:i w:val="0"/>
      <w:iCs w:val="0"/>
      <w:smallCaps w:val="0"/>
      <w:strike w:val="0"/>
      <w:spacing w:val="0"/>
      <w:sz w:val="21"/>
      <w:szCs w:val="21"/>
    </w:rPr>
  </w:style>
  <w:style w:type="character" w:customStyle="1" w:styleId="Pagrindinistekstas">
    <w:name w:val="Pagrindinis tekstas_"/>
    <w:basedOn w:val="Numatytasispastraiposriftas"/>
    <w:link w:val="Pagrindinistekstas13"/>
    <w:rsid w:val="00797E6D"/>
    <w:rPr>
      <w:rFonts w:ascii="Times New Roman" w:eastAsia="Times New Roman" w:hAnsi="Times New Roman" w:cs="Times New Roman"/>
      <w:b w:val="0"/>
      <w:bCs w:val="0"/>
      <w:i w:val="0"/>
      <w:iCs w:val="0"/>
      <w:smallCaps w:val="0"/>
      <w:strike w:val="0"/>
      <w:spacing w:val="0"/>
      <w:sz w:val="21"/>
      <w:szCs w:val="21"/>
    </w:rPr>
  </w:style>
  <w:style w:type="character" w:customStyle="1" w:styleId="PagrindinistekstasPusjuodis">
    <w:name w:val="Pagrindinis tekstas + Pusjuodis"/>
    <w:basedOn w:val="Pagrindinistekstas"/>
    <w:rsid w:val="00797E6D"/>
    <w:rPr>
      <w:rFonts w:ascii="Times New Roman" w:eastAsia="Times New Roman" w:hAnsi="Times New Roman" w:cs="Times New Roman"/>
      <w:b/>
      <w:bCs/>
      <w:i w:val="0"/>
      <w:iCs w:val="0"/>
      <w:smallCaps w:val="0"/>
      <w:strike w:val="0"/>
      <w:spacing w:val="0"/>
      <w:sz w:val="21"/>
      <w:szCs w:val="21"/>
    </w:rPr>
  </w:style>
  <w:style w:type="character" w:customStyle="1" w:styleId="Temosantrat1">
    <w:name w:val="Temos antraštė #1_"/>
    <w:basedOn w:val="Numatytasispastraiposriftas"/>
    <w:link w:val="Temosantrat10"/>
    <w:rsid w:val="00797E6D"/>
    <w:rPr>
      <w:rFonts w:ascii="Times New Roman" w:eastAsia="Times New Roman" w:hAnsi="Times New Roman" w:cs="Times New Roman"/>
      <w:b w:val="0"/>
      <w:bCs w:val="0"/>
      <w:i w:val="0"/>
      <w:iCs w:val="0"/>
      <w:smallCaps w:val="0"/>
      <w:strike w:val="0"/>
      <w:spacing w:val="0"/>
      <w:sz w:val="32"/>
      <w:szCs w:val="32"/>
    </w:rPr>
  </w:style>
  <w:style w:type="character" w:customStyle="1" w:styleId="Temosantrat3">
    <w:name w:val="Temos antraštė #3_"/>
    <w:basedOn w:val="Numatytasispastraiposriftas"/>
    <w:link w:val="Temosantrat30"/>
    <w:rsid w:val="00797E6D"/>
    <w:rPr>
      <w:rFonts w:ascii="Times New Roman" w:eastAsia="Times New Roman" w:hAnsi="Times New Roman" w:cs="Times New Roman"/>
      <w:b w:val="0"/>
      <w:bCs w:val="0"/>
      <w:i w:val="0"/>
      <w:iCs w:val="0"/>
      <w:smallCaps w:val="0"/>
      <w:strike w:val="0"/>
      <w:spacing w:val="0"/>
      <w:sz w:val="26"/>
      <w:szCs w:val="26"/>
    </w:rPr>
  </w:style>
  <w:style w:type="character" w:customStyle="1" w:styleId="PagrindinistekstasPusjuodis0">
    <w:name w:val="Pagrindinis tekstas + Pusjuodis"/>
    <w:basedOn w:val="Pagrindinistekstas"/>
    <w:rsid w:val="00797E6D"/>
    <w:rPr>
      <w:rFonts w:ascii="Times New Roman" w:eastAsia="Times New Roman" w:hAnsi="Times New Roman" w:cs="Times New Roman"/>
      <w:b/>
      <w:bCs/>
      <w:i w:val="0"/>
      <w:iCs w:val="0"/>
      <w:smallCaps w:val="0"/>
      <w:strike w:val="0"/>
      <w:spacing w:val="0"/>
      <w:sz w:val="21"/>
      <w:szCs w:val="21"/>
    </w:rPr>
  </w:style>
  <w:style w:type="character" w:customStyle="1" w:styleId="PagrindinistekstasArial95tk">
    <w:name w:val="Pagrindinis tekstas + Arial;9;5 tšk."/>
    <w:basedOn w:val="Pagrindinistekstas"/>
    <w:rsid w:val="00797E6D"/>
    <w:rPr>
      <w:rFonts w:ascii="Arial" w:eastAsia="Arial" w:hAnsi="Arial" w:cs="Arial"/>
      <w:b w:val="0"/>
      <w:bCs w:val="0"/>
      <w:i w:val="0"/>
      <w:iCs w:val="0"/>
      <w:smallCaps w:val="0"/>
      <w:strike w:val="0"/>
      <w:spacing w:val="0"/>
      <w:sz w:val="19"/>
      <w:szCs w:val="19"/>
    </w:rPr>
  </w:style>
  <w:style w:type="character" w:customStyle="1" w:styleId="PagrindinistekstasArial95tk0">
    <w:name w:val="Pagrindinis tekstas + Arial;9;5 tšk."/>
    <w:basedOn w:val="Pagrindinistekstas"/>
    <w:rsid w:val="00797E6D"/>
    <w:rPr>
      <w:rFonts w:ascii="Arial" w:eastAsia="Arial" w:hAnsi="Arial" w:cs="Arial"/>
      <w:b w:val="0"/>
      <w:bCs w:val="0"/>
      <w:i w:val="0"/>
      <w:iCs w:val="0"/>
      <w:smallCaps w:val="0"/>
      <w:strike w:val="0"/>
      <w:spacing w:val="0"/>
      <w:sz w:val="19"/>
      <w:szCs w:val="19"/>
    </w:rPr>
  </w:style>
  <w:style w:type="character" w:customStyle="1" w:styleId="Pagrindinistekstas1">
    <w:name w:val="Pagrindinis tekstas1"/>
    <w:basedOn w:val="Pagrindinistekstas"/>
    <w:rsid w:val="00797E6D"/>
    <w:rPr>
      <w:rFonts w:ascii="Times New Roman" w:eastAsia="Times New Roman" w:hAnsi="Times New Roman" w:cs="Times New Roman"/>
      <w:b w:val="0"/>
      <w:bCs w:val="0"/>
      <w:i w:val="0"/>
      <w:iCs w:val="0"/>
      <w:smallCaps w:val="0"/>
      <w:strike w:val="0"/>
      <w:spacing w:val="0"/>
      <w:sz w:val="21"/>
      <w:szCs w:val="21"/>
    </w:rPr>
  </w:style>
  <w:style w:type="character" w:customStyle="1" w:styleId="Pagrindinistekstas21">
    <w:name w:val="Pagrindinis tekstas2"/>
    <w:basedOn w:val="Pagrindinistekstas"/>
    <w:rsid w:val="00797E6D"/>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Pagrindinistekstas31">
    <w:name w:val="Pagrindinis tekstas3"/>
    <w:basedOn w:val="Pagrindinistekstas"/>
    <w:rsid w:val="00797E6D"/>
    <w:rPr>
      <w:rFonts w:ascii="Times New Roman" w:eastAsia="Times New Roman" w:hAnsi="Times New Roman" w:cs="Times New Roman"/>
      <w:b w:val="0"/>
      <w:bCs w:val="0"/>
      <w:i w:val="0"/>
      <w:iCs w:val="0"/>
      <w:smallCaps w:val="0"/>
      <w:strike w:val="0"/>
      <w:spacing w:val="0"/>
      <w:sz w:val="21"/>
      <w:szCs w:val="21"/>
      <w:u w:val="single"/>
      <w:lang w:val="en-US"/>
    </w:rPr>
  </w:style>
  <w:style w:type="character" w:customStyle="1" w:styleId="Pagrindinistekstas4">
    <w:name w:val="Pagrindinis tekstas (4)_"/>
    <w:basedOn w:val="Numatytasispastraiposriftas"/>
    <w:link w:val="Pagrindinistekstas40"/>
    <w:rsid w:val="00797E6D"/>
    <w:rPr>
      <w:rFonts w:ascii="Arial" w:eastAsia="Arial" w:hAnsi="Arial" w:cs="Arial"/>
      <w:b w:val="0"/>
      <w:bCs w:val="0"/>
      <w:i w:val="0"/>
      <w:iCs w:val="0"/>
      <w:smallCaps w:val="0"/>
      <w:strike w:val="0"/>
      <w:spacing w:val="0"/>
      <w:sz w:val="22"/>
      <w:szCs w:val="22"/>
    </w:rPr>
  </w:style>
  <w:style w:type="character" w:customStyle="1" w:styleId="Pagrindinistekstas41">
    <w:name w:val="Pagrindinis tekstas4"/>
    <w:basedOn w:val="Pagrindinistekstas"/>
    <w:rsid w:val="00797E6D"/>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PagrindinistekstasArial95tk1">
    <w:name w:val="Pagrindinis tekstas + Arial;9;5 tšk."/>
    <w:basedOn w:val="Pagrindinistekstas"/>
    <w:rsid w:val="00797E6D"/>
    <w:rPr>
      <w:rFonts w:ascii="Arial" w:eastAsia="Arial" w:hAnsi="Arial" w:cs="Arial"/>
      <w:b w:val="0"/>
      <w:bCs w:val="0"/>
      <w:i w:val="0"/>
      <w:iCs w:val="0"/>
      <w:smallCaps w:val="0"/>
      <w:strike w:val="0"/>
      <w:spacing w:val="0"/>
      <w:sz w:val="19"/>
      <w:szCs w:val="19"/>
    </w:rPr>
  </w:style>
  <w:style w:type="character" w:customStyle="1" w:styleId="PagrindinistekstasArial95tk2">
    <w:name w:val="Pagrindinis tekstas + Arial;9;5 tšk."/>
    <w:basedOn w:val="Pagrindinistekstas"/>
    <w:rsid w:val="00797E6D"/>
    <w:rPr>
      <w:rFonts w:ascii="Arial" w:eastAsia="Arial" w:hAnsi="Arial" w:cs="Arial"/>
      <w:b w:val="0"/>
      <w:bCs w:val="0"/>
      <w:i w:val="0"/>
      <w:iCs w:val="0"/>
      <w:smallCaps w:val="0"/>
      <w:strike w:val="0"/>
      <w:spacing w:val="0"/>
      <w:sz w:val="19"/>
      <w:szCs w:val="19"/>
    </w:rPr>
  </w:style>
  <w:style w:type="character" w:customStyle="1" w:styleId="Pagrindinistekstas5">
    <w:name w:val="Pagrindinis tekstas5"/>
    <w:basedOn w:val="Pagrindinistekstas"/>
    <w:rsid w:val="00797E6D"/>
    <w:rPr>
      <w:rFonts w:ascii="Times New Roman" w:eastAsia="Times New Roman" w:hAnsi="Times New Roman" w:cs="Times New Roman"/>
      <w:b w:val="0"/>
      <w:bCs w:val="0"/>
      <w:i w:val="0"/>
      <w:iCs w:val="0"/>
      <w:smallCaps w:val="0"/>
      <w:strike w:val="0"/>
      <w:spacing w:val="0"/>
      <w:sz w:val="21"/>
      <w:szCs w:val="21"/>
    </w:rPr>
  </w:style>
  <w:style w:type="character" w:customStyle="1" w:styleId="Pagrindinistekstas13tkPusjuodis">
    <w:name w:val="Pagrindinis tekstas + 13 tšk.;Pusjuodis"/>
    <w:basedOn w:val="Pagrindinistekstas"/>
    <w:rsid w:val="00797E6D"/>
    <w:rPr>
      <w:rFonts w:ascii="Times New Roman" w:eastAsia="Times New Roman" w:hAnsi="Times New Roman" w:cs="Times New Roman"/>
      <w:b/>
      <w:bCs/>
      <w:i w:val="0"/>
      <w:iCs w:val="0"/>
      <w:smallCaps w:val="0"/>
      <w:strike w:val="0"/>
      <w:spacing w:val="0"/>
      <w:sz w:val="26"/>
      <w:szCs w:val="26"/>
    </w:rPr>
  </w:style>
  <w:style w:type="character" w:customStyle="1" w:styleId="Pagrindinistekstas6">
    <w:name w:val="Pagrindinis tekstas6"/>
    <w:basedOn w:val="Pagrindinistekstas"/>
    <w:rsid w:val="00797E6D"/>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Pagrindinistekstas50">
    <w:name w:val="Pagrindinis tekstas (5)_"/>
    <w:basedOn w:val="Numatytasispastraiposriftas"/>
    <w:link w:val="Pagrindinistekstas51"/>
    <w:rsid w:val="00797E6D"/>
    <w:rPr>
      <w:rFonts w:ascii="Times New Roman" w:eastAsia="Times New Roman" w:hAnsi="Times New Roman" w:cs="Times New Roman"/>
      <w:b w:val="0"/>
      <w:bCs w:val="0"/>
      <w:i w:val="0"/>
      <w:iCs w:val="0"/>
      <w:smallCaps w:val="0"/>
      <w:strike w:val="0"/>
      <w:spacing w:val="0"/>
      <w:sz w:val="32"/>
      <w:szCs w:val="32"/>
    </w:rPr>
  </w:style>
  <w:style w:type="character" w:customStyle="1" w:styleId="Pagrindinistekstas5Iretinimas-1tk">
    <w:name w:val="Pagrindinis tekstas (5) + Išretinimas -1 tšk."/>
    <w:basedOn w:val="Pagrindinistekstas50"/>
    <w:rsid w:val="00797E6D"/>
    <w:rPr>
      <w:rFonts w:ascii="Times New Roman" w:eastAsia="Times New Roman" w:hAnsi="Times New Roman" w:cs="Times New Roman"/>
      <w:b w:val="0"/>
      <w:bCs w:val="0"/>
      <w:i w:val="0"/>
      <w:iCs w:val="0"/>
      <w:smallCaps w:val="0"/>
      <w:strike w:val="0"/>
      <w:spacing w:val="-20"/>
      <w:sz w:val="32"/>
      <w:szCs w:val="32"/>
    </w:rPr>
  </w:style>
  <w:style w:type="character" w:customStyle="1" w:styleId="PagrindinistekstasKursyvas">
    <w:name w:val="Pagrindinis tekstas + Kursyvas"/>
    <w:basedOn w:val="Pagrindinistekstas"/>
    <w:rsid w:val="00797E6D"/>
    <w:rPr>
      <w:rFonts w:ascii="Times New Roman" w:eastAsia="Times New Roman" w:hAnsi="Times New Roman" w:cs="Times New Roman"/>
      <w:b w:val="0"/>
      <w:bCs w:val="0"/>
      <w:i/>
      <w:iCs/>
      <w:smallCaps w:val="0"/>
      <w:strike w:val="0"/>
      <w:spacing w:val="0"/>
      <w:sz w:val="21"/>
      <w:szCs w:val="21"/>
    </w:rPr>
  </w:style>
  <w:style w:type="character" w:customStyle="1" w:styleId="Pagrindinistekstas60">
    <w:name w:val="Pagrindinis tekstas (6)_"/>
    <w:basedOn w:val="Numatytasispastraiposriftas"/>
    <w:link w:val="Pagrindinistekstas61"/>
    <w:rsid w:val="00797E6D"/>
    <w:rPr>
      <w:rFonts w:ascii="Times New Roman" w:eastAsia="Times New Roman" w:hAnsi="Times New Roman" w:cs="Times New Roman"/>
      <w:b w:val="0"/>
      <w:bCs w:val="0"/>
      <w:i w:val="0"/>
      <w:iCs w:val="0"/>
      <w:smallCaps w:val="0"/>
      <w:strike w:val="0"/>
      <w:spacing w:val="-10"/>
      <w:sz w:val="19"/>
      <w:szCs w:val="19"/>
    </w:rPr>
  </w:style>
  <w:style w:type="character" w:customStyle="1" w:styleId="PagrindinistekstasPusjuodis1">
    <w:name w:val="Pagrindinis tekstas + Pusjuodis"/>
    <w:basedOn w:val="Pagrindinistekstas"/>
    <w:rsid w:val="00797E6D"/>
    <w:rPr>
      <w:rFonts w:ascii="Times New Roman" w:eastAsia="Times New Roman" w:hAnsi="Times New Roman" w:cs="Times New Roman"/>
      <w:b/>
      <w:bCs/>
      <w:i w:val="0"/>
      <w:iCs w:val="0"/>
      <w:smallCaps w:val="0"/>
      <w:strike w:val="0"/>
      <w:spacing w:val="0"/>
      <w:sz w:val="21"/>
      <w:szCs w:val="21"/>
    </w:rPr>
  </w:style>
  <w:style w:type="character" w:customStyle="1" w:styleId="Lentelsuraas">
    <w:name w:val="Lentelės užrašas_"/>
    <w:basedOn w:val="Numatytasispastraiposriftas"/>
    <w:link w:val="Lentelsuraas0"/>
    <w:rsid w:val="00797E6D"/>
    <w:rPr>
      <w:rFonts w:ascii="Times New Roman" w:eastAsia="Times New Roman" w:hAnsi="Times New Roman" w:cs="Times New Roman"/>
      <w:b w:val="0"/>
      <w:bCs w:val="0"/>
      <w:i w:val="0"/>
      <w:iCs w:val="0"/>
      <w:smallCaps w:val="0"/>
      <w:strike w:val="0"/>
      <w:spacing w:val="0"/>
      <w:sz w:val="21"/>
      <w:szCs w:val="21"/>
    </w:rPr>
  </w:style>
  <w:style w:type="character" w:customStyle="1" w:styleId="Pagrindinistekstas8">
    <w:name w:val="Pagrindinis tekstas (8)_"/>
    <w:basedOn w:val="Numatytasispastraiposriftas"/>
    <w:link w:val="Pagrindinistekstas80"/>
    <w:rsid w:val="00797E6D"/>
    <w:rPr>
      <w:rFonts w:ascii="Times New Roman" w:eastAsia="Times New Roman" w:hAnsi="Times New Roman" w:cs="Times New Roman"/>
      <w:b w:val="0"/>
      <w:bCs w:val="0"/>
      <w:i w:val="0"/>
      <w:iCs w:val="0"/>
      <w:smallCaps w:val="0"/>
      <w:strike w:val="0"/>
      <w:sz w:val="20"/>
      <w:szCs w:val="20"/>
    </w:rPr>
  </w:style>
  <w:style w:type="character" w:customStyle="1" w:styleId="Pagrindinistekstas7">
    <w:name w:val="Pagrindinis tekstas (7)_"/>
    <w:basedOn w:val="Numatytasispastraiposriftas"/>
    <w:link w:val="Pagrindinistekstas70"/>
    <w:rsid w:val="00797E6D"/>
    <w:rPr>
      <w:rFonts w:ascii="Times New Roman" w:eastAsia="Times New Roman" w:hAnsi="Times New Roman" w:cs="Times New Roman"/>
      <w:b w:val="0"/>
      <w:bCs w:val="0"/>
      <w:i w:val="0"/>
      <w:iCs w:val="0"/>
      <w:smallCaps w:val="0"/>
      <w:strike w:val="0"/>
      <w:spacing w:val="0"/>
      <w:sz w:val="21"/>
      <w:szCs w:val="21"/>
    </w:rPr>
  </w:style>
  <w:style w:type="character" w:customStyle="1" w:styleId="Pagrindinistekstas7Nekursyvas">
    <w:name w:val="Pagrindinis tekstas (7) + Ne kursyvas"/>
    <w:basedOn w:val="Pagrindinistekstas7"/>
    <w:rsid w:val="00797E6D"/>
    <w:rPr>
      <w:rFonts w:ascii="Times New Roman" w:eastAsia="Times New Roman" w:hAnsi="Times New Roman" w:cs="Times New Roman"/>
      <w:b w:val="0"/>
      <w:bCs w:val="0"/>
      <w:i/>
      <w:iCs/>
      <w:smallCaps w:val="0"/>
      <w:strike w:val="0"/>
      <w:spacing w:val="0"/>
      <w:sz w:val="21"/>
      <w:szCs w:val="21"/>
    </w:rPr>
  </w:style>
  <w:style w:type="character" w:customStyle="1" w:styleId="Pagrindinistekstas71">
    <w:name w:val="Pagrindinis tekstas (7)"/>
    <w:basedOn w:val="Pagrindinistekstas7"/>
    <w:rsid w:val="00797E6D"/>
    <w:rPr>
      <w:rFonts w:ascii="Times New Roman" w:eastAsia="Times New Roman" w:hAnsi="Times New Roman" w:cs="Times New Roman"/>
      <w:b w:val="0"/>
      <w:bCs w:val="0"/>
      <w:i w:val="0"/>
      <w:iCs w:val="0"/>
      <w:smallCaps w:val="0"/>
      <w:strike w:val="0"/>
      <w:spacing w:val="0"/>
      <w:sz w:val="21"/>
      <w:szCs w:val="21"/>
    </w:rPr>
  </w:style>
  <w:style w:type="character" w:customStyle="1" w:styleId="Pagrindinistekstas9tk">
    <w:name w:val="Pagrindinis tekstas + 9 tšk."/>
    <w:basedOn w:val="Pagrindinistekstas"/>
    <w:rsid w:val="00797E6D"/>
    <w:rPr>
      <w:rFonts w:ascii="Times New Roman" w:eastAsia="Times New Roman" w:hAnsi="Times New Roman" w:cs="Times New Roman"/>
      <w:b w:val="0"/>
      <w:bCs w:val="0"/>
      <w:i w:val="0"/>
      <w:iCs w:val="0"/>
      <w:smallCaps w:val="0"/>
      <w:strike w:val="0"/>
      <w:spacing w:val="0"/>
      <w:sz w:val="18"/>
      <w:szCs w:val="18"/>
    </w:rPr>
  </w:style>
  <w:style w:type="character" w:customStyle="1" w:styleId="Pagrindinistekstas9">
    <w:name w:val="Pagrindinis tekstas (9)_"/>
    <w:basedOn w:val="Numatytasispastraiposriftas"/>
    <w:link w:val="Pagrindinistekstas90"/>
    <w:rsid w:val="00797E6D"/>
    <w:rPr>
      <w:rFonts w:ascii="Times New Roman" w:eastAsia="Times New Roman" w:hAnsi="Times New Roman" w:cs="Times New Roman"/>
      <w:b w:val="0"/>
      <w:bCs w:val="0"/>
      <w:i w:val="0"/>
      <w:iCs w:val="0"/>
      <w:smallCaps w:val="0"/>
      <w:strike w:val="0"/>
      <w:spacing w:val="0"/>
      <w:sz w:val="18"/>
      <w:szCs w:val="18"/>
    </w:rPr>
  </w:style>
  <w:style w:type="character" w:customStyle="1" w:styleId="PagrindinistekstasIretinimas2tk">
    <w:name w:val="Pagrindinis tekstas + Išretinimas 2 tšk."/>
    <w:basedOn w:val="Pagrindinistekstas"/>
    <w:rsid w:val="00797E6D"/>
    <w:rPr>
      <w:rFonts w:ascii="Times New Roman" w:eastAsia="Times New Roman" w:hAnsi="Times New Roman" w:cs="Times New Roman"/>
      <w:b w:val="0"/>
      <w:bCs w:val="0"/>
      <w:i w:val="0"/>
      <w:iCs w:val="0"/>
      <w:smallCaps w:val="0"/>
      <w:strike w:val="0"/>
      <w:spacing w:val="40"/>
      <w:sz w:val="21"/>
      <w:szCs w:val="21"/>
    </w:rPr>
  </w:style>
  <w:style w:type="character" w:customStyle="1" w:styleId="Pagrindinistekstas10">
    <w:name w:val="Pagrindinis tekstas (10)_"/>
    <w:basedOn w:val="Numatytasispastraiposriftas"/>
    <w:link w:val="Pagrindinistekstas100"/>
    <w:rsid w:val="00797E6D"/>
    <w:rPr>
      <w:rFonts w:ascii="Times New Roman" w:eastAsia="Times New Roman" w:hAnsi="Times New Roman" w:cs="Times New Roman"/>
      <w:b w:val="0"/>
      <w:bCs w:val="0"/>
      <w:i w:val="0"/>
      <w:iCs w:val="0"/>
      <w:smallCaps w:val="0"/>
      <w:strike w:val="0"/>
      <w:sz w:val="11"/>
      <w:szCs w:val="11"/>
    </w:rPr>
  </w:style>
  <w:style w:type="character" w:customStyle="1" w:styleId="Pagrindinistekstas9105tk">
    <w:name w:val="Pagrindinis tekstas (9) + 10;5 tšk."/>
    <w:basedOn w:val="Pagrindinistekstas9"/>
    <w:rsid w:val="00797E6D"/>
    <w:rPr>
      <w:rFonts w:ascii="Times New Roman" w:eastAsia="Times New Roman" w:hAnsi="Times New Roman" w:cs="Times New Roman"/>
      <w:b w:val="0"/>
      <w:bCs w:val="0"/>
      <w:i w:val="0"/>
      <w:iCs w:val="0"/>
      <w:smallCaps w:val="0"/>
      <w:strike w:val="0"/>
      <w:spacing w:val="0"/>
      <w:sz w:val="21"/>
      <w:szCs w:val="21"/>
    </w:rPr>
  </w:style>
  <w:style w:type="character" w:customStyle="1" w:styleId="Pagrindinistekstas91">
    <w:name w:val="Pagrindinis tekstas (9)"/>
    <w:basedOn w:val="Pagrindinistekstas9"/>
    <w:rsid w:val="00797E6D"/>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PagrindinistekstasKursyvas0">
    <w:name w:val="Pagrindinis tekstas + Kursyvas"/>
    <w:basedOn w:val="Pagrindinistekstas"/>
    <w:rsid w:val="00797E6D"/>
    <w:rPr>
      <w:rFonts w:ascii="Times New Roman" w:eastAsia="Times New Roman" w:hAnsi="Times New Roman" w:cs="Times New Roman"/>
      <w:b w:val="0"/>
      <w:bCs w:val="0"/>
      <w:i/>
      <w:iCs/>
      <w:smallCaps w:val="0"/>
      <w:strike w:val="0"/>
      <w:spacing w:val="0"/>
      <w:sz w:val="21"/>
      <w:szCs w:val="21"/>
    </w:rPr>
  </w:style>
  <w:style w:type="character" w:customStyle="1" w:styleId="PagrindinistekstasKursyvas1">
    <w:name w:val="Pagrindinis tekstas + Kursyvas"/>
    <w:basedOn w:val="Pagrindinistekstas"/>
    <w:rsid w:val="00797E6D"/>
    <w:rPr>
      <w:rFonts w:ascii="Times New Roman" w:eastAsia="Times New Roman" w:hAnsi="Times New Roman" w:cs="Times New Roman"/>
      <w:b w:val="0"/>
      <w:bCs w:val="0"/>
      <w:i/>
      <w:iCs/>
      <w:smallCaps w:val="0"/>
      <w:strike w:val="0"/>
      <w:spacing w:val="0"/>
      <w:sz w:val="21"/>
      <w:szCs w:val="21"/>
    </w:rPr>
  </w:style>
  <w:style w:type="character" w:customStyle="1" w:styleId="Pagrindinistekstas72">
    <w:name w:val="Pagrindinis tekstas7"/>
    <w:basedOn w:val="Pagrindinistekstas"/>
    <w:rsid w:val="00797E6D"/>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Pagrindinistekstas81">
    <w:name w:val="Pagrindinis tekstas8"/>
    <w:basedOn w:val="Pagrindinistekstas"/>
    <w:rsid w:val="00797E6D"/>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PagrindinistekstasKursyvas2">
    <w:name w:val="Pagrindinis tekstas + Kursyvas"/>
    <w:basedOn w:val="Pagrindinistekstas"/>
    <w:rsid w:val="00797E6D"/>
    <w:rPr>
      <w:rFonts w:ascii="Times New Roman" w:eastAsia="Times New Roman" w:hAnsi="Times New Roman" w:cs="Times New Roman"/>
      <w:b w:val="0"/>
      <w:bCs w:val="0"/>
      <w:i/>
      <w:iCs/>
      <w:smallCaps w:val="0"/>
      <w:strike w:val="0"/>
      <w:spacing w:val="0"/>
      <w:sz w:val="21"/>
      <w:szCs w:val="21"/>
    </w:rPr>
  </w:style>
  <w:style w:type="character" w:customStyle="1" w:styleId="Pagrindinistekstas92">
    <w:name w:val="Pagrindinis tekstas9"/>
    <w:basedOn w:val="Pagrindinistekstas"/>
    <w:rsid w:val="00797E6D"/>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Pagrindinistekstas101">
    <w:name w:val="Pagrindinis tekstas10"/>
    <w:basedOn w:val="Pagrindinistekstas"/>
    <w:rsid w:val="00797E6D"/>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Temosantrat2">
    <w:name w:val="Temos antraštė #2_"/>
    <w:basedOn w:val="Numatytasispastraiposriftas"/>
    <w:link w:val="Temosantrat20"/>
    <w:rsid w:val="00797E6D"/>
    <w:rPr>
      <w:rFonts w:ascii="Times New Roman" w:eastAsia="Times New Roman" w:hAnsi="Times New Roman" w:cs="Times New Roman"/>
      <w:b w:val="0"/>
      <w:bCs w:val="0"/>
      <w:i w:val="0"/>
      <w:iCs w:val="0"/>
      <w:smallCaps w:val="0"/>
      <w:strike w:val="0"/>
      <w:spacing w:val="0"/>
      <w:sz w:val="29"/>
      <w:szCs w:val="29"/>
    </w:rPr>
  </w:style>
  <w:style w:type="character" w:customStyle="1" w:styleId="Pagrindinistekstas11">
    <w:name w:val="Pagrindinis tekstas (11)_"/>
    <w:basedOn w:val="Numatytasispastraiposriftas"/>
    <w:link w:val="Pagrindinistekstas110"/>
    <w:rsid w:val="00797E6D"/>
    <w:rPr>
      <w:rFonts w:ascii="Times New Roman" w:eastAsia="Times New Roman" w:hAnsi="Times New Roman" w:cs="Times New Roman"/>
      <w:b w:val="0"/>
      <w:bCs w:val="0"/>
      <w:i w:val="0"/>
      <w:iCs w:val="0"/>
      <w:smallCaps w:val="0"/>
      <w:strike w:val="0"/>
      <w:spacing w:val="0"/>
      <w:sz w:val="22"/>
      <w:szCs w:val="22"/>
    </w:rPr>
  </w:style>
  <w:style w:type="character" w:customStyle="1" w:styleId="Pagrindinistekstas11105tkNekursyvas">
    <w:name w:val="Pagrindinis tekstas (11) + 10;5 tšk.;Ne kursyvas"/>
    <w:basedOn w:val="Pagrindinistekstas11"/>
    <w:rsid w:val="00797E6D"/>
    <w:rPr>
      <w:rFonts w:ascii="Times New Roman" w:eastAsia="Times New Roman" w:hAnsi="Times New Roman" w:cs="Times New Roman"/>
      <w:b w:val="0"/>
      <w:bCs w:val="0"/>
      <w:i/>
      <w:iCs/>
      <w:smallCaps w:val="0"/>
      <w:strike w:val="0"/>
      <w:spacing w:val="0"/>
      <w:sz w:val="21"/>
      <w:szCs w:val="21"/>
    </w:rPr>
  </w:style>
  <w:style w:type="character" w:customStyle="1" w:styleId="Pagrindinistekstas111">
    <w:name w:val="Pagrindinis tekstas (11)"/>
    <w:basedOn w:val="Pagrindinistekstas11"/>
    <w:rsid w:val="00797E6D"/>
    <w:rPr>
      <w:rFonts w:ascii="Times New Roman" w:eastAsia="Times New Roman" w:hAnsi="Times New Roman" w:cs="Times New Roman"/>
      <w:b w:val="0"/>
      <w:bCs w:val="0"/>
      <w:i w:val="0"/>
      <w:iCs w:val="0"/>
      <w:smallCaps w:val="0"/>
      <w:strike w:val="0"/>
      <w:spacing w:val="0"/>
      <w:sz w:val="22"/>
      <w:szCs w:val="22"/>
    </w:rPr>
  </w:style>
  <w:style w:type="character" w:customStyle="1" w:styleId="Pagrindinistekstas11105tkNekursyvas0">
    <w:name w:val="Pagrindinis tekstas (11) + 10;5 tšk.;Ne kursyvas"/>
    <w:basedOn w:val="Pagrindinistekstas11"/>
    <w:rsid w:val="00797E6D"/>
    <w:rPr>
      <w:rFonts w:ascii="Times New Roman" w:eastAsia="Times New Roman" w:hAnsi="Times New Roman" w:cs="Times New Roman"/>
      <w:b w:val="0"/>
      <w:bCs w:val="0"/>
      <w:i/>
      <w:iCs/>
      <w:smallCaps w:val="0"/>
      <w:strike w:val="0"/>
      <w:spacing w:val="0"/>
      <w:sz w:val="21"/>
      <w:szCs w:val="21"/>
    </w:rPr>
  </w:style>
  <w:style w:type="character" w:customStyle="1" w:styleId="Pagrindinistekstas12">
    <w:name w:val="Pagrindinis tekstas (12)_"/>
    <w:basedOn w:val="Numatytasispastraiposriftas"/>
    <w:link w:val="Pagrindinistekstas120"/>
    <w:rsid w:val="00797E6D"/>
    <w:rPr>
      <w:rFonts w:ascii="Times New Roman" w:eastAsia="Times New Roman" w:hAnsi="Times New Roman" w:cs="Times New Roman"/>
      <w:b w:val="0"/>
      <w:bCs w:val="0"/>
      <w:i w:val="0"/>
      <w:iCs w:val="0"/>
      <w:smallCaps w:val="0"/>
      <w:strike w:val="0"/>
      <w:spacing w:val="0"/>
      <w:sz w:val="21"/>
      <w:szCs w:val="21"/>
    </w:rPr>
  </w:style>
  <w:style w:type="character" w:customStyle="1" w:styleId="Pagrindinistekstas112">
    <w:name w:val="Pagrindinis tekstas11"/>
    <w:basedOn w:val="Pagrindinistekstas"/>
    <w:rsid w:val="00797E6D"/>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Pagrindinistekstas121">
    <w:name w:val="Pagrindinis tekstas12"/>
    <w:basedOn w:val="Pagrindinistekstas"/>
    <w:rsid w:val="00797E6D"/>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Temosantrat22">
    <w:name w:val="Temos antraštė #2 (2)_"/>
    <w:basedOn w:val="Numatytasispastraiposriftas"/>
    <w:link w:val="Temosantrat220"/>
    <w:rsid w:val="00797E6D"/>
    <w:rPr>
      <w:rFonts w:ascii="Times New Roman" w:eastAsia="Times New Roman" w:hAnsi="Times New Roman" w:cs="Times New Roman"/>
      <w:b w:val="0"/>
      <w:bCs w:val="0"/>
      <w:i w:val="0"/>
      <w:iCs w:val="0"/>
      <w:smallCaps w:val="0"/>
      <w:strike w:val="0"/>
      <w:spacing w:val="0"/>
      <w:sz w:val="26"/>
      <w:szCs w:val="26"/>
    </w:rPr>
  </w:style>
  <w:style w:type="character" w:customStyle="1" w:styleId="Temosantrat2216tk">
    <w:name w:val="Temos antraštė #2 (2) + 16 tšk."/>
    <w:basedOn w:val="Temosantrat22"/>
    <w:rsid w:val="00797E6D"/>
    <w:rPr>
      <w:rFonts w:ascii="Times New Roman" w:eastAsia="Times New Roman" w:hAnsi="Times New Roman" w:cs="Times New Roman"/>
      <w:b w:val="0"/>
      <w:bCs w:val="0"/>
      <w:i w:val="0"/>
      <w:iCs w:val="0"/>
      <w:smallCaps w:val="0"/>
      <w:strike w:val="0"/>
      <w:spacing w:val="0"/>
      <w:sz w:val="32"/>
      <w:szCs w:val="32"/>
    </w:rPr>
  </w:style>
  <w:style w:type="character" w:customStyle="1" w:styleId="Temosantrat22145tkNepusjuodis">
    <w:name w:val="Temos antraštė #2 (2) + 14;5 tšk.;Ne pusjuodis"/>
    <w:basedOn w:val="Temosantrat22"/>
    <w:rsid w:val="00797E6D"/>
    <w:rPr>
      <w:rFonts w:ascii="Times New Roman" w:eastAsia="Times New Roman" w:hAnsi="Times New Roman" w:cs="Times New Roman"/>
      <w:b/>
      <w:bCs/>
      <w:i w:val="0"/>
      <w:iCs w:val="0"/>
      <w:smallCaps w:val="0"/>
      <w:strike w:val="0"/>
      <w:spacing w:val="0"/>
      <w:sz w:val="29"/>
      <w:szCs w:val="29"/>
    </w:rPr>
  </w:style>
  <w:style w:type="character" w:customStyle="1" w:styleId="Pagrindinistekstas2Nepusjuodis">
    <w:name w:val="Pagrindinis tekstas (2) + Ne pusjuodis"/>
    <w:basedOn w:val="Pagrindinistekstas2"/>
    <w:rsid w:val="00797E6D"/>
    <w:rPr>
      <w:rFonts w:ascii="Times New Roman" w:eastAsia="Times New Roman" w:hAnsi="Times New Roman" w:cs="Times New Roman"/>
      <w:b/>
      <w:bCs/>
      <w:i w:val="0"/>
      <w:iCs w:val="0"/>
      <w:smallCaps w:val="0"/>
      <w:strike w:val="0"/>
      <w:spacing w:val="0"/>
      <w:sz w:val="21"/>
      <w:szCs w:val="21"/>
    </w:rPr>
  </w:style>
  <w:style w:type="character" w:customStyle="1" w:styleId="Lentelsuraas1">
    <w:name w:val="Lentelės užrašas"/>
    <w:basedOn w:val="Lentelsuraas"/>
    <w:rsid w:val="00797E6D"/>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Lentelsuraas2">
    <w:name w:val="Lentelės užrašas"/>
    <w:basedOn w:val="Lentelsuraas"/>
    <w:rsid w:val="00797E6D"/>
    <w:rPr>
      <w:rFonts w:ascii="Times New Roman" w:eastAsia="Times New Roman" w:hAnsi="Times New Roman" w:cs="Times New Roman"/>
      <w:b w:val="0"/>
      <w:bCs w:val="0"/>
      <w:i w:val="0"/>
      <w:iCs w:val="0"/>
      <w:smallCaps w:val="0"/>
      <w:strike w:val="0"/>
      <w:spacing w:val="0"/>
      <w:sz w:val="21"/>
      <w:szCs w:val="21"/>
    </w:rPr>
  </w:style>
  <w:style w:type="character" w:customStyle="1" w:styleId="Pagrindinistekstas316tkPusjuodis">
    <w:name w:val="Pagrindinis tekstas (3) + 16 tšk.;Pusjuodis"/>
    <w:basedOn w:val="Pagrindinistekstas3"/>
    <w:rsid w:val="00797E6D"/>
    <w:rPr>
      <w:rFonts w:ascii="Times New Roman" w:eastAsia="Times New Roman" w:hAnsi="Times New Roman" w:cs="Times New Roman"/>
      <w:b/>
      <w:bCs/>
      <w:i w:val="0"/>
      <w:iCs w:val="0"/>
      <w:smallCaps w:val="0"/>
      <w:strike w:val="0"/>
      <w:spacing w:val="0"/>
      <w:sz w:val="32"/>
      <w:szCs w:val="32"/>
    </w:rPr>
  </w:style>
  <w:style w:type="character" w:customStyle="1" w:styleId="PagrindinistekstasPusjuodis2">
    <w:name w:val="Pagrindinis tekstas + Pusjuodis"/>
    <w:basedOn w:val="Pagrindinistekstas"/>
    <w:rsid w:val="00797E6D"/>
    <w:rPr>
      <w:rFonts w:ascii="Times New Roman" w:eastAsia="Times New Roman" w:hAnsi="Times New Roman" w:cs="Times New Roman"/>
      <w:b/>
      <w:bCs/>
      <w:i w:val="0"/>
      <w:iCs w:val="0"/>
      <w:smallCaps w:val="0"/>
      <w:strike w:val="0"/>
      <w:spacing w:val="0"/>
      <w:sz w:val="21"/>
      <w:szCs w:val="21"/>
    </w:rPr>
  </w:style>
  <w:style w:type="character" w:customStyle="1" w:styleId="PagrindinistekstasKursyvas3">
    <w:name w:val="Pagrindinis tekstas + Kursyvas"/>
    <w:basedOn w:val="Pagrindinistekstas"/>
    <w:rsid w:val="00797E6D"/>
    <w:rPr>
      <w:rFonts w:ascii="Times New Roman" w:eastAsia="Times New Roman" w:hAnsi="Times New Roman" w:cs="Times New Roman"/>
      <w:b w:val="0"/>
      <w:bCs w:val="0"/>
      <w:i/>
      <w:iCs/>
      <w:smallCaps w:val="0"/>
      <w:strike w:val="0"/>
      <w:spacing w:val="0"/>
      <w:sz w:val="21"/>
      <w:szCs w:val="21"/>
    </w:rPr>
  </w:style>
  <w:style w:type="character" w:customStyle="1" w:styleId="PagrindinistekstasPusjuodis3">
    <w:name w:val="Pagrindinis tekstas + Pusjuodis"/>
    <w:basedOn w:val="Pagrindinistekstas"/>
    <w:rsid w:val="00797E6D"/>
    <w:rPr>
      <w:rFonts w:ascii="Times New Roman" w:eastAsia="Times New Roman" w:hAnsi="Times New Roman" w:cs="Times New Roman"/>
      <w:b/>
      <w:bCs/>
      <w:i w:val="0"/>
      <w:iCs w:val="0"/>
      <w:smallCaps w:val="0"/>
      <w:strike w:val="0"/>
      <w:spacing w:val="0"/>
      <w:sz w:val="21"/>
      <w:szCs w:val="21"/>
    </w:rPr>
  </w:style>
  <w:style w:type="character" w:customStyle="1" w:styleId="Pagrindinistekstas12Nekursyvas">
    <w:name w:val="Pagrindinis tekstas (12) + Ne kursyvas"/>
    <w:basedOn w:val="Pagrindinistekstas12"/>
    <w:rsid w:val="00797E6D"/>
    <w:rPr>
      <w:rFonts w:ascii="Times New Roman" w:eastAsia="Times New Roman" w:hAnsi="Times New Roman" w:cs="Times New Roman"/>
      <w:b w:val="0"/>
      <w:bCs w:val="0"/>
      <w:i/>
      <w:iCs/>
      <w:smallCaps w:val="0"/>
      <w:strike w:val="0"/>
      <w:spacing w:val="0"/>
      <w:sz w:val="21"/>
      <w:szCs w:val="21"/>
    </w:rPr>
  </w:style>
  <w:style w:type="character" w:customStyle="1" w:styleId="PagrindinistekstasKursyvas4">
    <w:name w:val="Pagrindinis tekstas + Kursyvas"/>
    <w:basedOn w:val="Pagrindinistekstas"/>
    <w:rsid w:val="00797E6D"/>
    <w:rPr>
      <w:rFonts w:ascii="Times New Roman" w:eastAsia="Times New Roman" w:hAnsi="Times New Roman" w:cs="Times New Roman"/>
      <w:b w:val="0"/>
      <w:bCs w:val="0"/>
      <w:i/>
      <w:iCs/>
      <w:smallCaps w:val="0"/>
      <w:strike w:val="0"/>
      <w:spacing w:val="0"/>
      <w:sz w:val="21"/>
      <w:szCs w:val="21"/>
    </w:rPr>
  </w:style>
  <w:style w:type="character" w:customStyle="1" w:styleId="Pagrindinistekstas2Nepusjuodis0">
    <w:name w:val="Pagrindinis tekstas (2) + Ne pusjuodis"/>
    <w:basedOn w:val="Pagrindinistekstas2"/>
    <w:rsid w:val="00797E6D"/>
    <w:rPr>
      <w:rFonts w:ascii="Times New Roman" w:eastAsia="Times New Roman" w:hAnsi="Times New Roman" w:cs="Times New Roman"/>
      <w:b/>
      <w:bCs/>
      <w:i w:val="0"/>
      <w:iCs w:val="0"/>
      <w:smallCaps w:val="0"/>
      <w:strike w:val="0"/>
      <w:spacing w:val="0"/>
      <w:sz w:val="21"/>
      <w:szCs w:val="21"/>
    </w:rPr>
  </w:style>
  <w:style w:type="character" w:customStyle="1" w:styleId="Lentelsuraas3">
    <w:name w:val="Lentelės užrašas"/>
    <w:basedOn w:val="Lentelsuraas"/>
    <w:rsid w:val="00797E6D"/>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Lentelsuraas4">
    <w:name w:val="Lentelės užrašas"/>
    <w:basedOn w:val="Lentelsuraas"/>
    <w:rsid w:val="00797E6D"/>
    <w:rPr>
      <w:rFonts w:ascii="Times New Roman" w:eastAsia="Times New Roman" w:hAnsi="Times New Roman" w:cs="Times New Roman"/>
      <w:b w:val="0"/>
      <w:bCs w:val="0"/>
      <w:i w:val="0"/>
      <w:iCs w:val="0"/>
      <w:smallCaps w:val="0"/>
      <w:strike w:val="0"/>
      <w:spacing w:val="0"/>
      <w:sz w:val="21"/>
      <w:szCs w:val="21"/>
    </w:rPr>
  </w:style>
  <w:style w:type="paragraph" w:customStyle="1" w:styleId="Puslapioinaa0">
    <w:name w:val="Puslapio išnaša"/>
    <w:basedOn w:val="prastasis"/>
    <w:link w:val="Puslapioinaa"/>
    <w:rsid w:val="00797E6D"/>
    <w:pPr>
      <w:shd w:val="clear" w:color="auto" w:fill="FFFFFF"/>
      <w:spacing w:line="240" w:lineRule="exact"/>
      <w:jc w:val="both"/>
    </w:pPr>
    <w:rPr>
      <w:rFonts w:ascii="Times New Roman" w:eastAsia="Times New Roman" w:hAnsi="Times New Roman" w:cs="Times New Roman"/>
      <w:i/>
      <w:iCs/>
      <w:spacing w:val="-10"/>
      <w:sz w:val="19"/>
      <w:szCs w:val="19"/>
    </w:rPr>
  </w:style>
  <w:style w:type="paragraph" w:customStyle="1" w:styleId="Pagrindinistekstas20">
    <w:name w:val="Pagrindinis tekstas (2)"/>
    <w:basedOn w:val="prastasis"/>
    <w:link w:val="Pagrindinistekstas2"/>
    <w:rsid w:val="00797E6D"/>
    <w:pPr>
      <w:shd w:val="clear" w:color="auto" w:fill="FFFFFF"/>
      <w:spacing w:after="1140" w:line="264" w:lineRule="exact"/>
      <w:jc w:val="center"/>
    </w:pPr>
    <w:rPr>
      <w:rFonts w:ascii="Times New Roman" w:eastAsia="Times New Roman" w:hAnsi="Times New Roman" w:cs="Times New Roman"/>
      <w:b/>
      <w:bCs/>
      <w:sz w:val="21"/>
      <w:szCs w:val="21"/>
    </w:rPr>
  </w:style>
  <w:style w:type="paragraph" w:customStyle="1" w:styleId="Pagrindinistekstas30">
    <w:name w:val="Pagrindinis tekstas (3)"/>
    <w:basedOn w:val="prastasis"/>
    <w:link w:val="Pagrindinistekstas3"/>
    <w:rsid w:val="00797E6D"/>
    <w:pPr>
      <w:shd w:val="clear" w:color="auto" w:fill="FFFFFF"/>
      <w:spacing w:after="180" w:line="0" w:lineRule="atLeast"/>
    </w:pPr>
    <w:rPr>
      <w:rFonts w:ascii="Times New Roman" w:eastAsia="Times New Roman" w:hAnsi="Times New Roman" w:cs="Times New Roman"/>
      <w:sz w:val="29"/>
      <w:szCs w:val="29"/>
    </w:rPr>
  </w:style>
  <w:style w:type="paragraph" w:customStyle="1" w:styleId="Antratarbaporat0">
    <w:name w:val="Antraštė arba poraštė"/>
    <w:basedOn w:val="prastasis"/>
    <w:link w:val="Antratarbaporat"/>
    <w:rsid w:val="00797E6D"/>
    <w:pPr>
      <w:shd w:val="clear" w:color="auto" w:fill="FFFFFF"/>
    </w:pPr>
    <w:rPr>
      <w:rFonts w:ascii="Times New Roman" w:eastAsia="Times New Roman" w:hAnsi="Times New Roman" w:cs="Times New Roman"/>
      <w:sz w:val="20"/>
      <w:szCs w:val="20"/>
    </w:rPr>
  </w:style>
  <w:style w:type="paragraph" w:styleId="Turinys1">
    <w:name w:val="toc 1"/>
    <w:basedOn w:val="prastasis"/>
    <w:link w:val="Turinys1Diagrama"/>
    <w:autoRedefine/>
    <w:rsid w:val="00700138"/>
    <w:pPr>
      <w:numPr>
        <w:ilvl w:val="1"/>
        <w:numId w:val="1"/>
      </w:numPr>
      <w:tabs>
        <w:tab w:val="left" w:pos="512"/>
        <w:tab w:val="right" w:leader="dot" w:pos="9622"/>
      </w:tabs>
      <w:spacing w:line="254" w:lineRule="exact"/>
      <w:ind w:left="200" w:right="-370"/>
    </w:pPr>
    <w:rPr>
      <w:rFonts w:ascii="Times New Roman" w:eastAsia="Times New Roman" w:hAnsi="Times New Roman" w:cs="Times New Roman"/>
      <w:b/>
    </w:rPr>
  </w:style>
  <w:style w:type="paragraph" w:customStyle="1" w:styleId="Temosantrat40">
    <w:name w:val="Temos antraštė #4"/>
    <w:basedOn w:val="prastasis"/>
    <w:link w:val="Temosantrat4"/>
    <w:rsid w:val="00797E6D"/>
    <w:pPr>
      <w:shd w:val="clear" w:color="auto" w:fill="FFFFFF"/>
      <w:spacing w:after="720" w:line="0" w:lineRule="atLeast"/>
      <w:outlineLvl w:val="3"/>
    </w:pPr>
    <w:rPr>
      <w:rFonts w:ascii="Times New Roman" w:eastAsia="Times New Roman" w:hAnsi="Times New Roman" w:cs="Times New Roman"/>
      <w:b/>
      <w:bCs/>
      <w:sz w:val="21"/>
      <w:szCs w:val="21"/>
    </w:rPr>
  </w:style>
  <w:style w:type="paragraph" w:customStyle="1" w:styleId="Pagrindinistekstas13">
    <w:name w:val="Pagrindinis tekstas13"/>
    <w:basedOn w:val="prastasis"/>
    <w:link w:val="Pagrindinistekstas"/>
    <w:rsid w:val="00797E6D"/>
    <w:pPr>
      <w:shd w:val="clear" w:color="auto" w:fill="FFFFFF"/>
      <w:spacing w:before="720" w:line="494" w:lineRule="exact"/>
      <w:ind w:hanging="720"/>
      <w:jc w:val="both"/>
    </w:pPr>
    <w:rPr>
      <w:rFonts w:ascii="Times New Roman" w:eastAsia="Times New Roman" w:hAnsi="Times New Roman" w:cs="Times New Roman"/>
      <w:sz w:val="21"/>
      <w:szCs w:val="21"/>
    </w:rPr>
  </w:style>
  <w:style w:type="paragraph" w:customStyle="1" w:styleId="Temosantrat10">
    <w:name w:val="Temos antraštė #1"/>
    <w:basedOn w:val="prastasis"/>
    <w:link w:val="Temosantrat1"/>
    <w:rsid w:val="00797E6D"/>
    <w:pPr>
      <w:shd w:val="clear" w:color="auto" w:fill="FFFFFF"/>
      <w:spacing w:after="300" w:line="0" w:lineRule="atLeast"/>
      <w:outlineLvl w:val="0"/>
    </w:pPr>
    <w:rPr>
      <w:rFonts w:ascii="Times New Roman" w:eastAsia="Times New Roman" w:hAnsi="Times New Roman" w:cs="Times New Roman"/>
      <w:b/>
      <w:bCs/>
      <w:sz w:val="32"/>
      <w:szCs w:val="32"/>
    </w:rPr>
  </w:style>
  <w:style w:type="paragraph" w:customStyle="1" w:styleId="Temosantrat30">
    <w:name w:val="Temos antraštė #3"/>
    <w:basedOn w:val="prastasis"/>
    <w:link w:val="Temosantrat3"/>
    <w:rsid w:val="00797E6D"/>
    <w:pPr>
      <w:shd w:val="clear" w:color="auto" w:fill="FFFFFF"/>
      <w:spacing w:before="300" w:after="300" w:line="0" w:lineRule="atLeast"/>
      <w:jc w:val="both"/>
      <w:outlineLvl w:val="2"/>
    </w:pPr>
    <w:rPr>
      <w:rFonts w:ascii="Times New Roman" w:eastAsia="Times New Roman" w:hAnsi="Times New Roman" w:cs="Times New Roman"/>
      <w:b/>
      <w:bCs/>
      <w:sz w:val="26"/>
      <w:szCs w:val="26"/>
    </w:rPr>
  </w:style>
  <w:style w:type="paragraph" w:customStyle="1" w:styleId="Pagrindinistekstas40">
    <w:name w:val="Pagrindinis tekstas (4)"/>
    <w:basedOn w:val="prastasis"/>
    <w:link w:val="Pagrindinistekstas4"/>
    <w:rsid w:val="00797E6D"/>
    <w:pPr>
      <w:shd w:val="clear" w:color="auto" w:fill="FFFFFF"/>
      <w:spacing w:before="60" w:line="0" w:lineRule="atLeast"/>
    </w:pPr>
    <w:rPr>
      <w:rFonts w:ascii="Arial" w:eastAsia="Arial" w:hAnsi="Arial" w:cs="Arial"/>
      <w:sz w:val="22"/>
      <w:szCs w:val="22"/>
    </w:rPr>
  </w:style>
  <w:style w:type="paragraph" w:customStyle="1" w:styleId="Pagrindinistekstas51">
    <w:name w:val="Pagrindinis tekstas (5)"/>
    <w:basedOn w:val="prastasis"/>
    <w:link w:val="Pagrindinistekstas50"/>
    <w:rsid w:val="00797E6D"/>
    <w:pPr>
      <w:shd w:val="clear" w:color="auto" w:fill="FFFFFF"/>
      <w:spacing w:before="240" w:after="600" w:line="374" w:lineRule="exact"/>
      <w:jc w:val="center"/>
    </w:pPr>
    <w:rPr>
      <w:rFonts w:ascii="Times New Roman" w:eastAsia="Times New Roman" w:hAnsi="Times New Roman" w:cs="Times New Roman"/>
      <w:b/>
      <w:bCs/>
      <w:sz w:val="32"/>
      <w:szCs w:val="32"/>
    </w:rPr>
  </w:style>
  <w:style w:type="paragraph" w:customStyle="1" w:styleId="Pagrindinistekstas61">
    <w:name w:val="Pagrindinis tekstas (6)"/>
    <w:basedOn w:val="prastasis"/>
    <w:link w:val="Pagrindinistekstas60"/>
    <w:rsid w:val="00797E6D"/>
    <w:pPr>
      <w:shd w:val="clear" w:color="auto" w:fill="FFFFFF"/>
      <w:spacing w:after="240" w:line="240" w:lineRule="exact"/>
      <w:jc w:val="both"/>
    </w:pPr>
    <w:rPr>
      <w:rFonts w:ascii="Times New Roman" w:eastAsia="Times New Roman" w:hAnsi="Times New Roman" w:cs="Times New Roman"/>
      <w:i/>
      <w:iCs/>
      <w:spacing w:val="-10"/>
      <w:sz w:val="19"/>
      <w:szCs w:val="19"/>
    </w:rPr>
  </w:style>
  <w:style w:type="paragraph" w:customStyle="1" w:styleId="Lentelsuraas0">
    <w:name w:val="Lentelės užrašas"/>
    <w:basedOn w:val="prastasis"/>
    <w:link w:val="Lentelsuraas"/>
    <w:rsid w:val="00797E6D"/>
    <w:pPr>
      <w:shd w:val="clear" w:color="auto" w:fill="FFFFFF"/>
      <w:spacing w:line="0" w:lineRule="atLeast"/>
    </w:pPr>
    <w:rPr>
      <w:rFonts w:ascii="Times New Roman" w:eastAsia="Times New Roman" w:hAnsi="Times New Roman" w:cs="Times New Roman"/>
      <w:sz w:val="21"/>
      <w:szCs w:val="21"/>
    </w:rPr>
  </w:style>
  <w:style w:type="paragraph" w:customStyle="1" w:styleId="Pagrindinistekstas80">
    <w:name w:val="Pagrindinis tekstas (8)"/>
    <w:basedOn w:val="prastasis"/>
    <w:link w:val="Pagrindinistekstas8"/>
    <w:rsid w:val="00797E6D"/>
    <w:pPr>
      <w:shd w:val="clear" w:color="auto" w:fill="FFFFFF"/>
      <w:spacing w:line="0" w:lineRule="atLeast"/>
    </w:pPr>
    <w:rPr>
      <w:rFonts w:ascii="Times New Roman" w:eastAsia="Times New Roman" w:hAnsi="Times New Roman" w:cs="Times New Roman"/>
      <w:sz w:val="20"/>
      <w:szCs w:val="20"/>
    </w:rPr>
  </w:style>
  <w:style w:type="paragraph" w:customStyle="1" w:styleId="Pagrindinistekstas70">
    <w:name w:val="Pagrindinis tekstas (7)"/>
    <w:basedOn w:val="prastasis"/>
    <w:link w:val="Pagrindinistekstas7"/>
    <w:rsid w:val="00797E6D"/>
    <w:pPr>
      <w:shd w:val="clear" w:color="auto" w:fill="FFFFFF"/>
      <w:spacing w:line="0" w:lineRule="atLeast"/>
    </w:pPr>
    <w:rPr>
      <w:rFonts w:ascii="Times New Roman" w:eastAsia="Times New Roman" w:hAnsi="Times New Roman" w:cs="Times New Roman"/>
      <w:b/>
      <w:bCs/>
      <w:i/>
      <w:iCs/>
      <w:sz w:val="21"/>
      <w:szCs w:val="21"/>
    </w:rPr>
  </w:style>
  <w:style w:type="paragraph" w:customStyle="1" w:styleId="Pagrindinistekstas90">
    <w:name w:val="Pagrindinis tekstas (9)"/>
    <w:basedOn w:val="prastasis"/>
    <w:link w:val="Pagrindinistekstas9"/>
    <w:rsid w:val="00797E6D"/>
    <w:pPr>
      <w:shd w:val="clear" w:color="auto" w:fill="FFFFFF"/>
      <w:spacing w:after="60" w:line="0" w:lineRule="atLeast"/>
      <w:ind w:hanging="1860"/>
    </w:pPr>
    <w:rPr>
      <w:rFonts w:ascii="Times New Roman" w:eastAsia="Times New Roman" w:hAnsi="Times New Roman" w:cs="Times New Roman"/>
      <w:sz w:val="18"/>
      <w:szCs w:val="18"/>
    </w:rPr>
  </w:style>
  <w:style w:type="paragraph" w:customStyle="1" w:styleId="Pagrindinistekstas100">
    <w:name w:val="Pagrindinis tekstas (10)"/>
    <w:basedOn w:val="prastasis"/>
    <w:link w:val="Pagrindinistekstas10"/>
    <w:rsid w:val="00797E6D"/>
    <w:pPr>
      <w:shd w:val="clear" w:color="auto" w:fill="FFFFFF"/>
      <w:spacing w:line="0" w:lineRule="atLeast"/>
    </w:pPr>
    <w:rPr>
      <w:rFonts w:ascii="Times New Roman" w:eastAsia="Times New Roman" w:hAnsi="Times New Roman" w:cs="Times New Roman"/>
      <w:sz w:val="11"/>
      <w:szCs w:val="11"/>
    </w:rPr>
  </w:style>
  <w:style w:type="paragraph" w:customStyle="1" w:styleId="Temosantrat20">
    <w:name w:val="Temos antraštė #2"/>
    <w:basedOn w:val="prastasis"/>
    <w:link w:val="Temosantrat2"/>
    <w:rsid w:val="00797E6D"/>
    <w:pPr>
      <w:shd w:val="clear" w:color="auto" w:fill="FFFFFF"/>
      <w:spacing w:before="240" w:after="240" w:line="0" w:lineRule="atLeast"/>
      <w:jc w:val="center"/>
      <w:outlineLvl w:val="1"/>
    </w:pPr>
    <w:rPr>
      <w:rFonts w:ascii="Times New Roman" w:eastAsia="Times New Roman" w:hAnsi="Times New Roman" w:cs="Times New Roman"/>
      <w:sz w:val="29"/>
      <w:szCs w:val="29"/>
    </w:rPr>
  </w:style>
  <w:style w:type="paragraph" w:customStyle="1" w:styleId="Pagrindinistekstas110">
    <w:name w:val="Pagrindinis tekstas (11)"/>
    <w:basedOn w:val="prastasis"/>
    <w:link w:val="Pagrindinistekstas11"/>
    <w:rsid w:val="00797E6D"/>
    <w:pPr>
      <w:shd w:val="clear" w:color="auto" w:fill="FFFFFF"/>
      <w:spacing w:line="0" w:lineRule="atLeast"/>
    </w:pPr>
    <w:rPr>
      <w:rFonts w:ascii="Times New Roman" w:eastAsia="Times New Roman" w:hAnsi="Times New Roman" w:cs="Times New Roman"/>
      <w:b/>
      <w:bCs/>
      <w:i/>
      <w:iCs/>
      <w:sz w:val="22"/>
      <w:szCs w:val="22"/>
    </w:rPr>
  </w:style>
  <w:style w:type="paragraph" w:customStyle="1" w:styleId="Pagrindinistekstas120">
    <w:name w:val="Pagrindinis tekstas (12)"/>
    <w:basedOn w:val="prastasis"/>
    <w:link w:val="Pagrindinistekstas12"/>
    <w:rsid w:val="00797E6D"/>
    <w:pPr>
      <w:shd w:val="clear" w:color="auto" w:fill="FFFFFF"/>
      <w:spacing w:after="180" w:line="269" w:lineRule="exact"/>
      <w:jc w:val="both"/>
    </w:pPr>
    <w:rPr>
      <w:rFonts w:ascii="Times New Roman" w:eastAsia="Times New Roman" w:hAnsi="Times New Roman" w:cs="Times New Roman"/>
      <w:i/>
      <w:iCs/>
      <w:sz w:val="21"/>
      <w:szCs w:val="21"/>
    </w:rPr>
  </w:style>
  <w:style w:type="paragraph" w:customStyle="1" w:styleId="Temosantrat220">
    <w:name w:val="Temos antraštė #2 (2)"/>
    <w:basedOn w:val="prastasis"/>
    <w:link w:val="Temosantrat22"/>
    <w:rsid w:val="00797E6D"/>
    <w:pPr>
      <w:shd w:val="clear" w:color="auto" w:fill="FFFFFF"/>
      <w:spacing w:before="300" w:after="600" w:line="562" w:lineRule="exact"/>
      <w:ind w:firstLine="1960"/>
      <w:outlineLvl w:val="1"/>
    </w:pPr>
    <w:rPr>
      <w:rFonts w:ascii="Times New Roman" w:eastAsia="Times New Roman" w:hAnsi="Times New Roman" w:cs="Times New Roman"/>
      <w:b/>
      <w:bCs/>
      <w:sz w:val="26"/>
      <w:szCs w:val="26"/>
    </w:rPr>
  </w:style>
  <w:style w:type="character" w:customStyle="1" w:styleId="WW8Num16z6">
    <w:name w:val="WW8Num16z6"/>
    <w:rsid w:val="0026025E"/>
  </w:style>
  <w:style w:type="character" w:customStyle="1" w:styleId="WW8Num39z4">
    <w:name w:val="WW8Num39z4"/>
    <w:rsid w:val="0026025E"/>
  </w:style>
  <w:style w:type="paragraph" w:customStyle="1" w:styleId="Tvarkostekstas">
    <w:name w:val="Tvarkos tekstas"/>
    <w:basedOn w:val="prastasis"/>
    <w:rsid w:val="0026025E"/>
    <w:pPr>
      <w:numPr>
        <w:numId w:val="13"/>
      </w:numPr>
      <w:suppressAutoHyphens/>
      <w:jc w:val="both"/>
      <w:textAlignment w:val="baseline"/>
    </w:pPr>
    <w:rPr>
      <w:rFonts w:ascii="Times New Roman" w:eastAsia="Times New Roman" w:hAnsi="Times New Roman" w:cs="Times New Roman"/>
      <w:color w:val="auto"/>
      <w:lang w:eastAsia="ar-SA"/>
    </w:rPr>
  </w:style>
  <w:style w:type="paragraph" w:styleId="Betarp">
    <w:name w:val="No Spacing"/>
    <w:uiPriority w:val="1"/>
    <w:qFormat/>
    <w:rsid w:val="0026025E"/>
    <w:pPr>
      <w:suppressAutoHyphens/>
      <w:textAlignment w:val="baseline"/>
    </w:pPr>
    <w:rPr>
      <w:rFonts w:ascii="Times New Roman" w:eastAsia="Calibri" w:hAnsi="Times New Roman" w:cs="Times New Roman Bold"/>
      <w:szCs w:val="22"/>
      <w:lang w:eastAsia="ar-SA"/>
    </w:rPr>
  </w:style>
  <w:style w:type="paragraph" w:styleId="Paantrat">
    <w:name w:val="Subtitle"/>
    <w:basedOn w:val="prastasis"/>
    <w:next w:val="prastasis"/>
    <w:link w:val="PaantratDiagrama"/>
    <w:uiPriority w:val="11"/>
    <w:qFormat/>
    <w:rsid w:val="0026025E"/>
    <w:pPr>
      <w:suppressAutoHyphens/>
      <w:spacing w:after="60" w:line="276" w:lineRule="auto"/>
      <w:jc w:val="center"/>
      <w:textAlignment w:val="baseline"/>
    </w:pPr>
    <w:rPr>
      <w:rFonts w:ascii="Cambria" w:eastAsia="Times New Roman" w:hAnsi="Cambria" w:cs="Times New Roman"/>
      <w:color w:val="auto"/>
      <w:sz w:val="20"/>
      <w:lang w:eastAsia="ar-SA"/>
    </w:rPr>
  </w:style>
  <w:style w:type="character" w:customStyle="1" w:styleId="PaantratDiagrama">
    <w:name w:val="Paantraštė Diagrama"/>
    <w:basedOn w:val="Numatytasispastraiposriftas"/>
    <w:link w:val="Paantrat"/>
    <w:uiPriority w:val="11"/>
    <w:rsid w:val="0026025E"/>
    <w:rPr>
      <w:rFonts w:ascii="Cambria" w:eastAsia="Times New Roman" w:hAnsi="Cambria" w:cs="Times New Roman"/>
      <w:sz w:val="20"/>
      <w:lang w:eastAsia="ar-SA"/>
    </w:rPr>
  </w:style>
  <w:style w:type="paragraph" w:styleId="Pagrindiniotekstotrauka3">
    <w:name w:val="Body Text Indent 3"/>
    <w:basedOn w:val="prastasis"/>
    <w:link w:val="Pagrindiniotekstotrauka3Diagrama1"/>
    <w:uiPriority w:val="99"/>
    <w:unhideWhenUsed/>
    <w:rsid w:val="0026025E"/>
    <w:pPr>
      <w:suppressAutoHyphens/>
      <w:spacing w:after="120"/>
      <w:ind w:left="283"/>
      <w:textAlignment w:val="baseline"/>
    </w:pPr>
    <w:rPr>
      <w:rFonts w:ascii="Times New Roman" w:eastAsia="Times New Roman" w:hAnsi="Times New Roman" w:cs="Times New Roman"/>
      <w:color w:val="auto"/>
      <w:sz w:val="16"/>
      <w:szCs w:val="16"/>
      <w:lang w:eastAsia="ar-SA"/>
    </w:rPr>
  </w:style>
  <w:style w:type="character" w:customStyle="1" w:styleId="Pagrindiniotekstotrauka3Diagrama">
    <w:name w:val="Pagrindinio teksto įtrauka 3 Diagrama"/>
    <w:basedOn w:val="Numatytasispastraiposriftas"/>
    <w:uiPriority w:val="99"/>
    <w:semiHidden/>
    <w:rsid w:val="0026025E"/>
    <w:rPr>
      <w:color w:val="000000"/>
      <w:sz w:val="16"/>
      <w:szCs w:val="16"/>
    </w:rPr>
  </w:style>
  <w:style w:type="character" w:customStyle="1" w:styleId="Pagrindiniotekstotrauka3Diagrama1">
    <w:name w:val="Pagrindinio teksto įtrauka 3 Diagrama1"/>
    <w:link w:val="Pagrindiniotekstotrauka3"/>
    <w:uiPriority w:val="99"/>
    <w:rsid w:val="0026025E"/>
    <w:rPr>
      <w:rFonts w:ascii="Times New Roman" w:eastAsia="Times New Roman" w:hAnsi="Times New Roman" w:cs="Times New Roman"/>
      <w:sz w:val="16"/>
      <w:szCs w:val="16"/>
      <w:lang w:eastAsia="ar-SA"/>
    </w:rPr>
  </w:style>
  <w:style w:type="paragraph" w:styleId="Antrats">
    <w:name w:val="header"/>
    <w:basedOn w:val="prastasis"/>
    <w:link w:val="AntratsDiagrama"/>
    <w:uiPriority w:val="99"/>
    <w:unhideWhenUsed/>
    <w:rsid w:val="002C1999"/>
    <w:pPr>
      <w:tabs>
        <w:tab w:val="center" w:pos="4819"/>
        <w:tab w:val="right" w:pos="9638"/>
      </w:tabs>
    </w:pPr>
  </w:style>
  <w:style w:type="character" w:customStyle="1" w:styleId="AntratsDiagrama">
    <w:name w:val="Antraštės Diagrama"/>
    <w:basedOn w:val="Numatytasispastraiposriftas"/>
    <w:link w:val="Antrats"/>
    <w:uiPriority w:val="99"/>
    <w:rsid w:val="002C1999"/>
    <w:rPr>
      <w:color w:val="000000"/>
    </w:rPr>
  </w:style>
  <w:style w:type="paragraph" w:styleId="Porat">
    <w:name w:val="footer"/>
    <w:basedOn w:val="prastasis"/>
    <w:link w:val="PoratDiagrama"/>
    <w:uiPriority w:val="99"/>
    <w:unhideWhenUsed/>
    <w:rsid w:val="002C1999"/>
    <w:pPr>
      <w:tabs>
        <w:tab w:val="center" w:pos="4819"/>
        <w:tab w:val="right" w:pos="9638"/>
      </w:tabs>
    </w:pPr>
  </w:style>
  <w:style w:type="character" w:customStyle="1" w:styleId="PoratDiagrama">
    <w:name w:val="Poraštė Diagrama"/>
    <w:basedOn w:val="Numatytasispastraiposriftas"/>
    <w:link w:val="Porat"/>
    <w:uiPriority w:val="99"/>
    <w:rsid w:val="002C1999"/>
    <w:rPr>
      <w:color w:val="000000"/>
    </w:rPr>
  </w:style>
  <w:style w:type="character" w:customStyle="1" w:styleId="WW8Num20z2">
    <w:name w:val="WW8Num20z2"/>
    <w:rsid w:val="00C56A3F"/>
  </w:style>
  <w:style w:type="character" w:customStyle="1" w:styleId="Lentelsuraas20">
    <w:name w:val="Lentelės u˛raas (2)"/>
    <w:rsid w:val="00F501D5"/>
    <w:rPr>
      <w:rFonts w:ascii="Times New Roman" w:hAnsi="Times New Roman" w:cs="Times New Roman"/>
      <w:spacing w:val="0"/>
      <w:sz w:val="22"/>
      <w:szCs w:val="22"/>
    </w:rPr>
  </w:style>
  <w:style w:type="character" w:customStyle="1" w:styleId="Lentelsuraas211">
    <w:name w:val="Lentelės u˛raas (2) + 11"/>
    <w:rsid w:val="00F501D5"/>
    <w:rPr>
      <w:rFonts w:ascii="Times New Roman" w:hAnsi="Times New Roman" w:cs="Times New Roman"/>
      <w:b/>
      <w:bCs/>
      <w:i/>
      <w:iCs/>
      <w:spacing w:val="0"/>
      <w:sz w:val="23"/>
      <w:szCs w:val="23"/>
    </w:rPr>
  </w:style>
  <w:style w:type="paragraph" w:styleId="Sraopastraipa">
    <w:name w:val="List Paragraph"/>
    <w:aliases w:val="List Paragraph12,List Paragraph21,List not in Table,punktai,Table of contents numbered,Bullet,Buletai,lp1,Bullet 1,Use Case List Paragraph,Bullet EY,List Paragraph2,Numbering,ERP-List Paragraph,List Paragraph11,Paragraph"/>
    <w:basedOn w:val="prastasis"/>
    <w:qFormat/>
    <w:rsid w:val="00F501D5"/>
    <w:pPr>
      <w:suppressAutoHyphens/>
      <w:ind w:left="1296"/>
      <w:textAlignment w:val="baseline"/>
    </w:pPr>
    <w:rPr>
      <w:rFonts w:ascii="Times New Roman" w:eastAsia="Times New Roman" w:hAnsi="Times New Roman" w:cs="Times New Roman"/>
      <w:color w:val="auto"/>
      <w:lang w:eastAsia="ar-SA"/>
    </w:rPr>
  </w:style>
  <w:style w:type="paragraph" w:styleId="Komentarotekstas">
    <w:name w:val="annotation text"/>
    <w:aliases w:val=" Char3, Char1, Char,Komentaro tekstas Diagrama Diagrama, Char3 Diagrama Diagrama, Char Diagrama Diagrama, Diagrama Diagrama Diagrama,Char3 Diagrama Diagrama, Char1 Diagrama Diagrama,Char Diagrama Diagrama,Char3,Char1,Char"/>
    <w:basedOn w:val="prastasis"/>
    <w:link w:val="KomentarotekstasDiagrama1"/>
    <w:unhideWhenUsed/>
    <w:rsid w:val="00F501D5"/>
    <w:pPr>
      <w:suppressAutoHyphens/>
      <w:textAlignment w:val="baseline"/>
    </w:pPr>
    <w:rPr>
      <w:rFonts w:ascii="Times New Roman" w:eastAsia="Times New Roman" w:hAnsi="Times New Roman" w:cs="Times New Roman"/>
      <w:color w:val="auto"/>
      <w:sz w:val="20"/>
      <w:szCs w:val="20"/>
      <w:lang w:eastAsia="ar-SA"/>
    </w:rPr>
  </w:style>
  <w:style w:type="character" w:customStyle="1" w:styleId="KomentarotekstasDiagrama">
    <w:name w:val="Komentaro tekstas Diagrama"/>
    <w:basedOn w:val="Numatytasispastraiposriftas"/>
    <w:uiPriority w:val="99"/>
    <w:semiHidden/>
    <w:rsid w:val="00F501D5"/>
    <w:rPr>
      <w:color w:val="000000"/>
      <w:sz w:val="20"/>
      <w:szCs w:val="20"/>
    </w:rPr>
  </w:style>
  <w:style w:type="character" w:customStyle="1" w:styleId="KomentarotekstasDiagrama1">
    <w:name w:val="Komentaro tekstas Diagrama1"/>
    <w:aliases w:val=" Char3 Diagrama, Char1 Diagrama, Char Diagrama,Komentaro tekstas Diagrama Diagrama Diagrama, Char3 Diagrama Diagrama Diagrama, Char Diagrama Diagrama Diagrama, Diagrama Diagrama Diagrama Diagrama,Char3 Diagrama,Char1 Diagrama"/>
    <w:link w:val="Komentarotekstas"/>
    <w:rsid w:val="00F501D5"/>
    <w:rPr>
      <w:rFonts w:ascii="Times New Roman" w:eastAsia="Times New Roman" w:hAnsi="Times New Roman" w:cs="Times New Roman"/>
      <w:sz w:val="20"/>
      <w:szCs w:val="20"/>
      <w:lang w:eastAsia="ar-SA"/>
    </w:rPr>
  </w:style>
  <w:style w:type="paragraph" w:customStyle="1" w:styleId="Betarp1">
    <w:name w:val="Be tarpų1"/>
    <w:qFormat/>
    <w:rsid w:val="00F501D5"/>
    <w:rPr>
      <w:rFonts w:ascii="Times New Roman" w:eastAsia="Times New Roman" w:hAnsi="Times New Roman" w:cs="Times New Roman"/>
      <w:szCs w:val="20"/>
    </w:rPr>
  </w:style>
  <w:style w:type="paragraph" w:styleId="Pagrindiniotekstotrauka">
    <w:name w:val="Body Text Indent"/>
    <w:basedOn w:val="prastasis"/>
    <w:link w:val="PagrindiniotekstotraukaDiagrama"/>
    <w:uiPriority w:val="99"/>
    <w:semiHidden/>
    <w:unhideWhenUsed/>
    <w:rsid w:val="0045012B"/>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45012B"/>
    <w:rPr>
      <w:color w:val="000000"/>
    </w:rPr>
  </w:style>
  <w:style w:type="paragraph" w:customStyle="1" w:styleId="Pagrindinistekstas14">
    <w:name w:val="Pagrindinis tekstas14"/>
    <w:rsid w:val="0045012B"/>
    <w:pPr>
      <w:snapToGrid w:val="0"/>
      <w:ind w:firstLine="312"/>
      <w:jc w:val="both"/>
    </w:pPr>
    <w:rPr>
      <w:rFonts w:ascii="TimesLT" w:eastAsia="Times New Roman" w:hAnsi="TimesLT" w:cs="Times New Roman"/>
      <w:sz w:val="20"/>
      <w:szCs w:val="20"/>
      <w:lang w:val="en-US" w:eastAsia="en-US"/>
    </w:rPr>
  </w:style>
  <w:style w:type="paragraph" w:customStyle="1" w:styleId="Stilius3">
    <w:name w:val="Stilius3"/>
    <w:basedOn w:val="prastasis"/>
    <w:link w:val="Stilius3Diagrama"/>
    <w:qFormat/>
    <w:rsid w:val="0045012B"/>
    <w:pPr>
      <w:numPr>
        <w:numId w:val="10"/>
      </w:numPr>
      <w:tabs>
        <w:tab w:val="right" w:leader="underscore" w:pos="8505"/>
      </w:tabs>
      <w:spacing w:after="200"/>
      <w:jc w:val="center"/>
    </w:pPr>
    <w:rPr>
      <w:rFonts w:ascii="Times New Roman" w:eastAsia="Times New Roman" w:hAnsi="Times New Roman" w:cs="Times New Roman"/>
      <w:b/>
      <w:color w:val="auto"/>
      <w:szCs w:val="20"/>
    </w:rPr>
  </w:style>
  <w:style w:type="paragraph" w:customStyle="1" w:styleId="Bullet2">
    <w:name w:val="Bullet 2"/>
    <w:basedOn w:val="Pagrindinistekstas0"/>
    <w:rsid w:val="0045012B"/>
    <w:pPr>
      <w:numPr>
        <w:numId w:val="23"/>
      </w:numPr>
      <w:tabs>
        <w:tab w:val="clear" w:pos="5954"/>
      </w:tabs>
      <w:spacing w:after="240"/>
      <w:ind w:left="1080" w:firstLine="0"/>
    </w:pPr>
    <w:rPr>
      <w:rFonts w:ascii="Times New Roman" w:eastAsia="Times New Roman" w:hAnsi="Times New Roman" w:cs="Times New Roman"/>
      <w:b/>
      <w:color w:val="auto"/>
      <w:sz w:val="22"/>
      <w:szCs w:val="20"/>
      <w:lang w:val="en-US" w:eastAsia="en-US"/>
    </w:rPr>
  </w:style>
  <w:style w:type="character" w:customStyle="1" w:styleId="Stilius3Diagrama">
    <w:name w:val="Stilius3 Diagrama"/>
    <w:link w:val="Stilius3"/>
    <w:rsid w:val="0045012B"/>
    <w:rPr>
      <w:rFonts w:ascii="Times New Roman" w:eastAsia="Times New Roman" w:hAnsi="Times New Roman" w:cs="Times New Roman"/>
      <w:b/>
      <w:szCs w:val="20"/>
    </w:rPr>
  </w:style>
  <w:style w:type="paragraph" w:styleId="Pagrindinistekstas32">
    <w:name w:val="Body Text 3"/>
    <w:basedOn w:val="prastasis"/>
    <w:link w:val="Pagrindinistekstas3Diagrama"/>
    <w:rsid w:val="0045012B"/>
    <w:pPr>
      <w:spacing w:after="120" w:line="276" w:lineRule="auto"/>
    </w:pPr>
    <w:rPr>
      <w:rFonts w:ascii="Times New Roman" w:eastAsia="Calibri" w:hAnsi="Times New Roman" w:cs="Times New Roman"/>
      <w:color w:val="auto"/>
      <w:sz w:val="16"/>
      <w:szCs w:val="16"/>
    </w:rPr>
  </w:style>
  <w:style w:type="character" w:customStyle="1" w:styleId="Pagrindinistekstas3Diagrama">
    <w:name w:val="Pagrindinis tekstas 3 Diagrama"/>
    <w:basedOn w:val="Numatytasispastraiposriftas"/>
    <w:link w:val="Pagrindinistekstas32"/>
    <w:rsid w:val="0045012B"/>
    <w:rPr>
      <w:rFonts w:ascii="Times New Roman" w:eastAsia="Calibri" w:hAnsi="Times New Roman" w:cs="Times New Roman"/>
      <w:sz w:val="16"/>
      <w:szCs w:val="16"/>
    </w:rPr>
  </w:style>
  <w:style w:type="paragraph" w:customStyle="1" w:styleId="Head21">
    <w:name w:val="Head 2.1"/>
    <w:basedOn w:val="prastasis"/>
    <w:rsid w:val="0045012B"/>
    <w:pPr>
      <w:suppressAutoHyphens/>
      <w:overflowPunct w:val="0"/>
      <w:autoSpaceDE w:val="0"/>
      <w:jc w:val="center"/>
      <w:textAlignment w:val="baseline"/>
    </w:pPr>
    <w:rPr>
      <w:rFonts w:ascii="Times New Roman" w:eastAsia="Times New Roman" w:hAnsi="Times New Roman" w:cs="Times New Roman"/>
      <w:b/>
      <w:color w:val="auto"/>
      <w:sz w:val="28"/>
      <w:szCs w:val="20"/>
      <w:lang w:val="en-US" w:eastAsia="ar-SA"/>
    </w:rPr>
  </w:style>
  <w:style w:type="paragraph" w:styleId="Pagrindinistekstas0">
    <w:name w:val="Body Text"/>
    <w:basedOn w:val="prastasis"/>
    <w:link w:val="PagrindinistekstasDiagrama"/>
    <w:uiPriority w:val="99"/>
    <w:semiHidden/>
    <w:unhideWhenUsed/>
    <w:rsid w:val="0045012B"/>
    <w:pPr>
      <w:spacing w:after="120"/>
    </w:pPr>
  </w:style>
  <w:style w:type="character" w:customStyle="1" w:styleId="PagrindinistekstasDiagrama">
    <w:name w:val="Pagrindinis tekstas Diagrama"/>
    <w:basedOn w:val="Numatytasispastraiposriftas"/>
    <w:link w:val="Pagrindinistekstas0"/>
    <w:uiPriority w:val="99"/>
    <w:semiHidden/>
    <w:rsid w:val="0045012B"/>
    <w:rPr>
      <w:color w:val="000000"/>
    </w:rPr>
  </w:style>
  <w:style w:type="character" w:customStyle="1" w:styleId="Antrat4Diagrama">
    <w:name w:val="Antraštė 4 Diagrama"/>
    <w:basedOn w:val="Numatytasispastraiposriftas"/>
    <w:link w:val="Antrat4"/>
    <w:rsid w:val="00EA70EF"/>
    <w:rPr>
      <w:rFonts w:ascii="Times New Roman" w:eastAsia="Times New Roman" w:hAnsi="Times New Roman" w:cs="Times New Roman"/>
      <w:sz w:val="44"/>
      <w:szCs w:val="20"/>
      <w:lang w:eastAsia="ar-SA"/>
    </w:rPr>
  </w:style>
  <w:style w:type="character" w:customStyle="1" w:styleId="Antrat5Diagrama">
    <w:name w:val="Antraštė 5 Diagrama"/>
    <w:basedOn w:val="Numatytasispastraiposriftas"/>
    <w:link w:val="Antrat5"/>
    <w:rsid w:val="00EA70EF"/>
    <w:rPr>
      <w:rFonts w:ascii="Cambria" w:eastAsia="Times New Roman" w:hAnsi="Cambria" w:cs="Cambria"/>
      <w:color w:val="243F60"/>
      <w:lang w:eastAsia="ar-SA"/>
    </w:rPr>
  </w:style>
  <w:style w:type="character" w:styleId="Komentaronuoroda">
    <w:name w:val="annotation reference"/>
    <w:basedOn w:val="Numatytasispastraiposriftas"/>
    <w:uiPriority w:val="99"/>
    <w:semiHidden/>
    <w:unhideWhenUsed/>
    <w:rsid w:val="00BE0018"/>
    <w:rPr>
      <w:sz w:val="16"/>
      <w:szCs w:val="16"/>
    </w:rPr>
  </w:style>
  <w:style w:type="paragraph" w:styleId="Komentarotema">
    <w:name w:val="annotation subject"/>
    <w:basedOn w:val="Komentarotekstas"/>
    <w:next w:val="Komentarotekstas"/>
    <w:link w:val="KomentarotemaDiagrama"/>
    <w:uiPriority w:val="99"/>
    <w:semiHidden/>
    <w:unhideWhenUsed/>
    <w:rsid w:val="00BE0018"/>
    <w:pPr>
      <w:suppressAutoHyphens w:val="0"/>
      <w:textAlignment w:val="auto"/>
    </w:pPr>
    <w:rPr>
      <w:rFonts w:ascii="Tahoma" w:eastAsia="Tahoma" w:hAnsi="Tahoma" w:cs="Tahoma"/>
      <w:b/>
      <w:bCs/>
      <w:color w:val="000000"/>
      <w:lang w:eastAsia="lt-LT"/>
    </w:rPr>
  </w:style>
  <w:style w:type="character" w:customStyle="1" w:styleId="KomentarotemaDiagrama">
    <w:name w:val="Komentaro tema Diagrama"/>
    <w:basedOn w:val="KomentarotekstasDiagrama1"/>
    <w:link w:val="Komentarotema"/>
    <w:uiPriority w:val="99"/>
    <w:semiHidden/>
    <w:rsid w:val="00BE0018"/>
    <w:rPr>
      <w:rFonts w:ascii="Times New Roman" w:eastAsia="Times New Roman" w:hAnsi="Times New Roman" w:cs="Times New Roman"/>
      <w:b/>
      <w:bCs/>
      <w:color w:val="000000"/>
      <w:sz w:val="20"/>
      <w:szCs w:val="20"/>
      <w:lang w:eastAsia="ar-SA"/>
    </w:rPr>
  </w:style>
  <w:style w:type="paragraph" w:styleId="Debesliotekstas">
    <w:name w:val="Balloon Text"/>
    <w:basedOn w:val="prastasis"/>
    <w:link w:val="DebesliotekstasDiagrama"/>
    <w:uiPriority w:val="99"/>
    <w:semiHidden/>
    <w:unhideWhenUsed/>
    <w:rsid w:val="00BE0018"/>
    <w:rPr>
      <w:sz w:val="16"/>
      <w:szCs w:val="16"/>
    </w:rPr>
  </w:style>
  <w:style w:type="character" w:customStyle="1" w:styleId="DebesliotekstasDiagrama">
    <w:name w:val="Debesėlio tekstas Diagrama"/>
    <w:basedOn w:val="Numatytasispastraiposriftas"/>
    <w:link w:val="Debesliotekstas"/>
    <w:uiPriority w:val="99"/>
    <w:semiHidden/>
    <w:rsid w:val="00BE0018"/>
    <w:rPr>
      <w:color w:val="000000"/>
      <w:sz w:val="16"/>
      <w:szCs w:val="16"/>
    </w:rPr>
  </w:style>
  <w:style w:type="paragraph" w:customStyle="1" w:styleId="point1">
    <w:name w:val="point1"/>
    <w:basedOn w:val="prastasis"/>
    <w:rsid w:val="00F1729C"/>
    <w:pPr>
      <w:spacing w:before="100" w:beforeAutospacing="1" w:after="100" w:afterAutospacing="1"/>
    </w:pPr>
    <w:rPr>
      <w:rFonts w:ascii="Times New Roman" w:eastAsia="Times New Roman" w:hAnsi="Times New Roman" w:cs="Times New Roman"/>
      <w:color w:val="auto"/>
    </w:rPr>
  </w:style>
  <w:style w:type="paragraph" w:customStyle="1" w:styleId="Pagrindinistekstas19">
    <w:name w:val="Pagrindinis tekstas19"/>
    <w:basedOn w:val="prastasis"/>
    <w:rsid w:val="0092100C"/>
    <w:pPr>
      <w:shd w:val="clear" w:color="auto" w:fill="FFFFFF"/>
      <w:spacing w:before="720" w:line="494" w:lineRule="exact"/>
      <w:ind w:hanging="120"/>
      <w:jc w:val="both"/>
    </w:pPr>
    <w:rPr>
      <w:rFonts w:ascii="Times New Roman" w:eastAsia="Times New Roman" w:hAnsi="Times New Roman" w:cs="Times New Roman"/>
      <w:sz w:val="21"/>
      <w:szCs w:val="21"/>
    </w:rPr>
  </w:style>
  <w:style w:type="paragraph" w:customStyle="1" w:styleId="Linija">
    <w:name w:val="Linija"/>
    <w:basedOn w:val="prastasis"/>
    <w:rsid w:val="009F5D7B"/>
    <w:pPr>
      <w:suppressAutoHyphens/>
      <w:autoSpaceDE w:val="0"/>
      <w:autoSpaceDN w:val="0"/>
      <w:adjustRightInd w:val="0"/>
      <w:spacing w:line="295" w:lineRule="auto"/>
      <w:jc w:val="center"/>
    </w:pPr>
    <w:rPr>
      <w:rFonts w:ascii="Times New Roman" w:eastAsia="Times New Roman" w:hAnsi="Times New Roman" w:cs="Times New Roman"/>
      <w:sz w:val="12"/>
      <w:szCs w:val="12"/>
      <w:lang w:eastAsia="en-US"/>
    </w:rPr>
  </w:style>
  <w:style w:type="paragraph" w:customStyle="1" w:styleId="CentrBoldm">
    <w:name w:val="CentrBoldm"/>
    <w:basedOn w:val="prastasis"/>
    <w:rsid w:val="009F5D7B"/>
    <w:pPr>
      <w:autoSpaceDE w:val="0"/>
      <w:autoSpaceDN w:val="0"/>
      <w:adjustRightInd w:val="0"/>
      <w:jc w:val="center"/>
    </w:pPr>
    <w:rPr>
      <w:rFonts w:ascii="TimesLT" w:eastAsia="Times New Roman" w:hAnsi="TimesLT" w:cs="Times New Roman"/>
      <w:b/>
      <w:bCs/>
      <w:color w:val="auto"/>
      <w:sz w:val="20"/>
      <w:szCs w:val="20"/>
      <w:lang w:val="en-US" w:eastAsia="en-US"/>
    </w:rPr>
  </w:style>
  <w:style w:type="paragraph" w:customStyle="1" w:styleId="body2">
    <w:name w:val="body2"/>
    <w:basedOn w:val="prastasis"/>
    <w:uiPriority w:val="99"/>
    <w:rsid w:val="006E6E0A"/>
    <w:pPr>
      <w:spacing w:before="204" w:after="204"/>
    </w:pPr>
    <w:rPr>
      <w:rFonts w:ascii="Times New Roman" w:eastAsia="Times New Roman" w:hAnsi="Times New Roman" w:cs="Times New Roman"/>
      <w:color w:val="auto"/>
      <w:lang w:val="en-US" w:eastAsia="en-US"/>
    </w:rPr>
  </w:style>
  <w:style w:type="character" w:customStyle="1" w:styleId="t498">
    <w:name w:val="t498"/>
    <w:uiPriority w:val="99"/>
    <w:rsid w:val="006E6E0A"/>
  </w:style>
  <w:style w:type="character" w:customStyle="1" w:styleId="t500">
    <w:name w:val="t500"/>
    <w:uiPriority w:val="99"/>
    <w:rsid w:val="006E6E0A"/>
  </w:style>
  <w:style w:type="character" w:customStyle="1" w:styleId="t501">
    <w:name w:val="t501"/>
    <w:uiPriority w:val="99"/>
    <w:rsid w:val="006E6E0A"/>
  </w:style>
  <w:style w:type="character" w:customStyle="1" w:styleId="t502">
    <w:name w:val="t502"/>
    <w:uiPriority w:val="99"/>
    <w:rsid w:val="006E6E0A"/>
  </w:style>
  <w:style w:type="character" w:customStyle="1" w:styleId="t503">
    <w:name w:val="t503"/>
    <w:uiPriority w:val="99"/>
    <w:rsid w:val="006E6E0A"/>
  </w:style>
  <w:style w:type="paragraph" w:customStyle="1" w:styleId="3">
    <w:name w:val="Стиль3"/>
    <w:basedOn w:val="prastasis"/>
    <w:rsid w:val="00DE0042"/>
    <w:pPr>
      <w:jc w:val="center"/>
    </w:pPr>
    <w:rPr>
      <w:rFonts w:ascii="Times New Roman" w:eastAsia="Times New Roman" w:hAnsi="Times New Roman" w:cs="Times New Roman"/>
      <w:color w:val="auto"/>
      <w:szCs w:val="20"/>
      <w:lang w:val="en-GB" w:eastAsia="en-US"/>
    </w:rPr>
  </w:style>
  <w:style w:type="paragraph" w:customStyle="1" w:styleId="Temosantrat21">
    <w:name w:val="Temos antraštė #21"/>
    <w:basedOn w:val="prastasis"/>
    <w:rsid w:val="00DE0042"/>
    <w:pPr>
      <w:shd w:val="clear" w:color="auto" w:fill="FFFFFF"/>
      <w:spacing w:before="420" w:after="300" w:line="240" w:lineRule="atLeast"/>
      <w:jc w:val="both"/>
      <w:outlineLvl w:val="1"/>
    </w:pPr>
    <w:rPr>
      <w:rFonts w:ascii="Times New Roman" w:eastAsia="Times New Roman" w:hAnsi="Times New Roman" w:cs="Times New Roman"/>
      <w:b/>
      <w:bCs/>
      <w:color w:val="auto"/>
      <w:sz w:val="19"/>
      <w:szCs w:val="19"/>
      <w:shd w:val="clear" w:color="auto" w:fill="FFFFFF"/>
    </w:rPr>
  </w:style>
  <w:style w:type="character" w:customStyle="1" w:styleId="FontStyle21">
    <w:name w:val="Font Style21"/>
    <w:uiPriority w:val="99"/>
    <w:rsid w:val="00DE0042"/>
    <w:rPr>
      <w:rFonts w:ascii="Times New Roman" w:hAnsi="Times New Roman" w:cs="Times New Roman"/>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66906">
      <w:bodyDiv w:val="1"/>
      <w:marLeft w:val="0"/>
      <w:marRight w:val="0"/>
      <w:marTop w:val="0"/>
      <w:marBottom w:val="0"/>
      <w:divBdr>
        <w:top w:val="none" w:sz="0" w:space="0" w:color="auto"/>
        <w:left w:val="none" w:sz="0" w:space="0" w:color="auto"/>
        <w:bottom w:val="none" w:sz="0" w:space="0" w:color="auto"/>
        <w:right w:val="none" w:sz="0" w:space="0" w:color="auto"/>
      </w:divBdr>
    </w:div>
    <w:div w:id="349721050">
      <w:bodyDiv w:val="1"/>
      <w:marLeft w:val="0"/>
      <w:marRight w:val="0"/>
      <w:marTop w:val="0"/>
      <w:marBottom w:val="0"/>
      <w:divBdr>
        <w:top w:val="none" w:sz="0" w:space="0" w:color="auto"/>
        <w:left w:val="none" w:sz="0" w:space="0" w:color="auto"/>
        <w:bottom w:val="none" w:sz="0" w:space="0" w:color="auto"/>
        <w:right w:val="none" w:sz="0" w:space="0" w:color="auto"/>
      </w:divBdr>
    </w:div>
    <w:div w:id="1041629901">
      <w:bodyDiv w:val="1"/>
      <w:marLeft w:val="0"/>
      <w:marRight w:val="0"/>
      <w:marTop w:val="0"/>
      <w:marBottom w:val="0"/>
      <w:divBdr>
        <w:top w:val="none" w:sz="0" w:space="0" w:color="auto"/>
        <w:left w:val="none" w:sz="0" w:space="0" w:color="auto"/>
        <w:bottom w:val="none" w:sz="0" w:space="0" w:color="auto"/>
        <w:right w:val="none" w:sz="0" w:space="0" w:color="auto"/>
      </w:divBdr>
    </w:div>
    <w:div w:id="1297878585">
      <w:bodyDiv w:val="1"/>
      <w:marLeft w:val="0"/>
      <w:marRight w:val="0"/>
      <w:marTop w:val="0"/>
      <w:marBottom w:val="0"/>
      <w:divBdr>
        <w:top w:val="none" w:sz="0" w:space="0" w:color="auto"/>
        <w:left w:val="none" w:sz="0" w:space="0" w:color="auto"/>
        <w:bottom w:val="none" w:sz="0" w:space="0" w:color="auto"/>
        <w:right w:val="none" w:sz="0" w:space="0" w:color="auto"/>
      </w:divBdr>
    </w:div>
    <w:div w:id="1487211301">
      <w:bodyDiv w:val="1"/>
      <w:marLeft w:val="0"/>
      <w:marRight w:val="0"/>
      <w:marTop w:val="0"/>
      <w:marBottom w:val="0"/>
      <w:divBdr>
        <w:top w:val="none" w:sz="0" w:space="0" w:color="auto"/>
        <w:left w:val="none" w:sz="0" w:space="0" w:color="auto"/>
        <w:bottom w:val="none" w:sz="0" w:space="0" w:color="auto"/>
        <w:right w:val="none" w:sz="0" w:space="0" w:color="auto"/>
      </w:divBdr>
      <w:divsChild>
        <w:div w:id="488133173">
          <w:marLeft w:val="0"/>
          <w:marRight w:val="0"/>
          <w:marTop w:val="0"/>
          <w:marBottom w:val="0"/>
          <w:divBdr>
            <w:top w:val="none" w:sz="0" w:space="0" w:color="auto"/>
            <w:left w:val="none" w:sz="0" w:space="0" w:color="auto"/>
            <w:bottom w:val="none" w:sz="0" w:space="0" w:color="auto"/>
            <w:right w:val="none" w:sz="0" w:space="0" w:color="auto"/>
          </w:divBdr>
          <w:divsChild>
            <w:div w:id="817112601">
              <w:marLeft w:val="0"/>
              <w:marRight w:val="0"/>
              <w:marTop w:val="0"/>
              <w:marBottom w:val="0"/>
              <w:divBdr>
                <w:top w:val="none" w:sz="0" w:space="0" w:color="auto"/>
                <w:left w:val="none" w:sz="0" w:space="0" w:color="auto"/>
                <w:bottom w:val="none" w:sz="0" w:space="0" w:color="auto"/>
                <w:right w:val="none" w:sz="0" w:space="0" w:color="auto"/>
              </w:divBdr>
              <w:divsChild>
                <w:div w:id="1867206856">
                  <w:marLeft w:val="0"/>
                  <w:marRight w:val="0"/>
                  <w:marTop w:val="0"/>
                  <w:marBottom w:val="0"/>
                  <w:divBdr>
                    <w:top w:val="none" w:sz="0" w:space="0" w:color="auto"/>
                    <w:left w:val="none" w:sz="0" w:space="0" w:color="auto"/>
                    <w:bottom w:val="none" w:sz="0" w:space="0" w:color="auto"/>
                    <w:right w:val="none" w:sz="0" w:space="0" w:color="auto"/>
                  </w:divBdr>
                  <w:divsChild>
                    <w:div w:id="634025862">
                      <w:marLeft w:val="0"/>
                      <w:marRight w:val="0"/>
                      <w:marTop w:val="0"/>
                      <w:marBottom w:val="0"/>
                      <w:divBdr>
                        <w:top w:val="none" w:sz="0" w:space="0" w:color="auto"/>
                        <w:left w:val="none" w:sz="0" w:space="0" w:color="auto"/>
                        <w:bottom w:val="none" w:sz="0" w:space="0" w:color="auto"/>
                        <w:right w:val="none" w:sz="0" w:space="0" w:color="auto"/>
                      </w:divBdr>
                      <w:divsChild>
                        <w:div w:id="11122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385080">
      <w:bodyDiv w:val="1"/>
      <w:marLeft w:val="0"/>
      <w:marRight w:val="0"/>
      <w:marTop w:val="0"/>
      <w:marBottom w:val="0"/>
      <w:divBdr>
        <w:top w:val="none" w:sz="0" w:space="0" w:color="auto"/>
        <w:left w:val="none" w:sz="0" w:space="0" w:color="auto"/>
        <w:bottom w:val="none" w:sz="0" w:space="0" w:color="auto"/>
        <w:right w:val="none" w:sz="0" w:space="0" w:color="auto"/>
      </w:divBdr>
      <w:divsChild>
        <w:div w:id="1621717687">
          <w:marLeft w:val="0"/>
          <w:marRight w:val="0"/>
          <w:marTop w:val="0"/>
          <w:marBottom w:val="0"/>
          <w:divBdr>
            <w:top w:val="none" w:sz="0" w:space="0" w:color="auto"/>
            <w:left w:val="none" w:sz="0" w:space="0" w:color="auto"/>
            <w:bottom w:val="none" w:sz="0" w:space="0" w:color="auto"/>
            <w:right w:val="none" w:sz="0" w:space="0" w:color="auto"/>
          </w:divBdr>
          <w:divsChild>
            <w:div w:id="771634085">
              <w:marLeft w:val="0"/>
              <w:marRight w:val="0"/>
              <w:marTop w:val="0"/>
              <w:marBottom w:val="0"/>
              <w:divBdr>
                <w:top w:val="none" w:sz="0" w:space="0" w:color="auto"/>
                <w:left w:val="none" w:sz="0" w:space="0" w:color="auto"/>
                <w:bottom w:val="none" w:sz="0" w:space="0" w:color="auto"/>
                <w:right w:val="none" w:sz="0" w:space="0" w:color="auto"/>
              </w:divBdr>
              <w:divsChild>
                <w:div w:id="1126508585">
                  <w:marLeft w:val="0"/>
                  <w:marRight w:val="0"/>
                  <w:marTop w:val="0"/>
                  <w:marBottom w:val="0"/>
                  <w:divBdr>
                    <w:top w:val="none" w:sz="0" w:space="0" w:color="auto"/>
                    <w:left w:val="none" w:sz="0" w:space="0" w:color="auto"/>
                    <w:bottom w:val="none" w:sz="0" w:space="0" w:color="auto"/>
                    <w:right w:val="none" w:sz="0" w:space="0" w:color="auto"/>
                  </w:divBdr>
                  <w:divsChild>
                    <w:div w:id="1508859348">
                      <w:marLeft w:val="0"/>
                      <w:marRight w:val="0"/>
                      <w:marTop w:val="0"/>
                      <w:marBottom w:val="0"/>
                      <w:divBdr>
                        <w:top w:val="none" w:sz="0" w:space="0" w:color="auto"/>
                        <w:left w:val="none" w:sz="0" w:space="0" w:color="auto"/>
                        <w:bottom w:val="none" w:sz="0" w:space="0" w:color="auto"/>
                        <w:right w:val="none" w:sz="0" w:space="0" w:color="auto"/>
                      </w:divBdr>
                      <w:divsChild>
                        <w:div w:id="1050226650">
                          <w:marLeft w:val="0"/>
                          <w:marRight w:val="0"/>
                          <w:marTop w:val="0"/>
                          <w:marBottom w:val="0"/>
                          <w:divBdr>
                            <w:top w:val="none" w:sz="0" w:space="0" w:color="auto"/>
                            <w:left w:val="none" w:sz="0" w:space="0" w:color="auto"/>
                            <w:bottom w:val="none" w:sz="0" w:space="0" w:color="auto"/>
                            <w:right w:val="none" w:sz="0" w:space="0" w:color="auto"/>
                          </w:divBdr>
                        </w:div>
                        <w:div w:id="161764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4F3A8-4C7D-4CDE-ABD4-1B07FB3B5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3</Pages>
  <Words>4019</Words>
  <Characters>2291</Characters>
  <Application>Microsoft Office Word</Application>
  <DocSecurity>0</DocSecurity>
  <Lines>19</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'Toltec'</vt:lpstr>
      <vt:lpstr>'Toltec'</vt:lpstr>
    </vt:vector>
  </TitlesOfParts>
  <Company/>
  <LinksUpToDate>false</LinksUpToDate>
  <CharactersWithSpaces>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'Toltec'</dc:title>
  <dc:creator>Rasa</dc:creator>
  <cp:lastModifiedBy>Donata Jankovičienė</cp:lastModifiedBy>
  <cp:revision>93</cp:revision>
  <dcterms:created xsi:type="dcterms:W3CDTF">2022-12-05T13:36:00Z</dcterms:created>
  <dcterms:modified xsi:type="dcterms:W3CDTF">2025-10-03T07:14:00Z</dcterms:modified>
</cp:coreProperties>
</file>